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A82BB" w14:textId="7062C0ED" w:rsidR="0038747B" w:rsidRPr="00B417E8" w:rsidRDefault="002E4EB0" w:rsidP="0038747B">
      <w:p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noProof/>
          <w:sz w:val="48"/>
          <w:szCs w:val="48"/>
          <w:lang w:val="en-GB"/>
        </w:rPr>
        <w:drawing>
          <wp:anchor distT="0" distB="0" distL="114300" distR="114300" simplePos="0" relativeHeight="251658240" behindDoc="0" locked="0" layoutInCell="1" allowOverlap="1" wp14:anchorId="7C8F2D46" wp14:editId="563BC26B">
            <wp:simplePos x="0" y="0"/>
            <wp:positionH relativeFrom="margin">
              <wp:align>right</wp:align>
            </wp:positionH>
            <wp:positionV relativeFrom="paragraph">
              <wp:posOffset>-298450</wp:posOffset>
            </wp:positionV>
            <wp:extent cx="1645920" cy="1645920"/>
            <wp:effectExtent l="0" t="0" r="0" b="0"/>
            <wp:wrapNone/>
            <wp:docPr id="9" name="Grafik 8" descr="Ein Bild, das Text, Schrift, Logo, Grafike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EFCDC577-60C1-184E-BCBA-7C8C51A6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Text, Schrift, Logo, Grafike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EFCDC577-60C1-184E-BCBA-7C8C51A6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465CD49" w:rsidRPr="00B417E8">
        <w:rPr>
          <w:rFonts w:ascii="Arial" w:hAnsi="Arial" w:cs="Arial"/>
          <w:b/>
          <w:bCs/>
          <w:sz w:val="48"/>
          <w:szCs w:val="48"/>
          <w:lang w:val="en-GB"/>
        </w:rPr>
        <w:t>Application Form – SSUN</w:t>
      </w:r>
      <w:r w:rsidRPr="00B417E8">
        <w:rPr>
          <w:noProof/>
          <w:lang w:val="en-GB"/>
        </w:rPr>
        <w:t xml:space="preserve"> </w:t>
      </w:r>
      <w:r w:rsidR="0038747B" w:rsidRPr="00B417E8">
        <w:rPr>
          <w:rFonts w:ascii="Arial" w:hAnsi="Arial" w:cs="Arial"/>
          <w:lang w:val="en-GB"/>
        </w:rPr>
        <w:br/>
      </w:r>
      <w:r w:rsidR="004C682A">
        <w:rPr>
          <w:rFonts w:ascii="Arial" w:hAnsi="Arial" w:cs="Arial"/>
          <w:b/>
          <w:bCs/>
          <w:lang w:val="en-GB"/>
        </w:rPr>
        <w:t>A</w:t>
      </w:r>
      <w:r w:rsidR="00251BA2">
        <w:rPr>
          <w:rFonts w:ascii="Arial" w:hAnsi="Arial" w:cs="Arial"/>
          <w:b/>
          <w:bCs/>
          <w:lang w:val="en-GB"/>
        </w:rPr>
        <w:t>nnex</w:t>
      </w:r>
      <w:r w:rsidR="004C682A">
        <w:rPr>
          <w:rFonts w:ascii="Arial" w:hAnsi="Arial" w:cs="Arial"/>
          <w:b/>
          <w:bCs/>
          <w:lang w:val="en-GB"/>
        </w:rPr>
        <w:t xml:space="preserve"> 1</w:t>
      </w:r>
      <w:r w:rsidR="004C682A">
        <w:rPr>
          <w:rFonts w:ascii="Arial" w:hAnsi="Arial" w:cs="Arial"/>
          <w:b/>
          <w:bCs/>
          <w:lang w:val="en-GB"/>
        </w:rPr>
        <w:br/>
      </w:r>
      <w:r w:rsidR="5465CD49" w:rsidRPr="00B417E8">
        <w:rPr>
          <w:rFonts w:ascii="Arial" w:hAnsi="Arial" w:cs="Arial"/>
          <w:b/>
          <w:bCs/>
          <w:lang w:val="en-GB"/>
        </w:rPr>
        <w:t xml:space="preserve">Version </w:t>
      </w:r>
      <w:r w:rsidR="00697E6E">
        <w:rPr>
          <w:rFonts w:ascii="Arial" w:hAnsi="Arial" w:cs="Arial"/>
          <w:b/>
          <w:bCs/>
          <w:lang w:val="en-GB"/>
        </w:rPr>
        <w:t>3</w:t>
      </w:r>
      <w:r w:rsidR="004F528F">
        <w:rPr>
          <w:rFonts w:ascii="Arial" w:hAnsi="Arial" w:cs="Arial"/>
          <w:b/>
          <w:bCs/>
          <w:lang w:val="en-GB"/>
        </w:rPr>
        <w:t>.0</w:t>
      </w:r>
      <w:r w:rsidR="0038747B" w:rsidRPr="00B417E8">
        <w:rPr>
          <w:rFonts w:ascii="Arial" w:hAnsi="Arial" w:cs="Arial"/>
          <w:lang w:val="en-GB"/>
        </w:rPr>
        <w:br/>
      </w:r>
      <w:r w:rsidR="5465CD49" w:rsidRPr="00B417E8">
        <w:rPr>
          <w:rFonts w:ascii="Arial" w:hAnsi="Arial" w:cs="Arial"/>
          <w:b/>
          <w:bCs/>
          <w:lang w:val="en-GB"/>
        </w:rPr>
        <w:t xml:space="preserve">Date: </w:t>
      </w:r>
      <w:r w:rsidR="00394F93" w:rsidRPr="00B417E8">
        <w:rPr>
          <w:rFonts w:ascii="Arial" w:hAnsi="Arial" w:cs="Arial"/>
          <w:b/>
          <w:bCs/>
          <w:lang w:val="en-GB"/>
        </w:rPr>
        <w:t>2025 Ju</w:t>
      </w:r>
      <w:r w:rsidR="004C682A">
        <w:rPr>
          <w:rFonts w:ascii="Arial" w:hAnsi="Arial" w:cs="Arial"/>
          <w:b/>
          <w:bCs/>
          <w:lang w:val="en-GB"/>
        </w:rPr>
        <w:t>ly 28</w:t>
      </w:r>
    </w:p>
    <w:p w14:paraId="6377B2A3" w14:textId="77777777" w:rsidR="00563020" w:rsidRPr="00B417E8" w:rsidRDefault="00563020" w:rsidP="0038747B">
      <w:pPr>
        <w:rPr>
          <w:rFonts w:ascii="Arial" w:hAnsi="Arial" w:cs="Arial"/>
          <w:b/>
          <w:bCs/>
          <w:lang w:val="en-GB"/>
        </w:rPr>
      </w:pPr>
    </w:p>
    <w:p w14:paraId="4A2E8237" w14:textId="29D925CE" w:rsidR="00563020" w:rsidRPr="00B417E8" w:rsidRDefault="00563020" w:rsidP="0038747B">
      <w:pPr>
        <w:rPr>
          <w:rFonts w:ascii="Arial" w:hAnsi="Arial" w:cs="Arial"/>
          <w:b/>
          <w:bCs/>
          <w:lang w:val="en-GB"/>
        </w:rPr>
      </w:pPr>
    </w:p>
    <w:p w14:paraId="28B4ABD3" w14:textId="77777777" w:rsidR="00563020" w:rsidRPr="00B417E8" w:rsidRDefault="00563020" w:rsidP="0038747B">
      <w:pPr>
        <w:rPr>
          <w:rFonts w:ascii="Arial" w:hAnsi="Arial" w:cs="Arial"/>
          <w:lang w:val="en-GB"/>
        </w:rPr>
      </w:pPr>
    </w:p>
    <w:p w14:paraId="4FB615E0" w14:textId="77777777" w:rsidR="0038747B" w:rsidRPr="00B417E8" w:rsidRDefault="0085641E" w:rsidP="0038747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pict w14:anchorId="070CC758">
          <v:rect id="_x0000_i1027" style="width:0;height:1.5pt" o:hralign="center" o:hrstd="t" o:hr="t" fillcolor="#a0a0a0" stroked="f"/>
        </w:pict>
      </w:r>
    </w:p>
    <w:p w14:paraId="17721954" w14:textId="2F403BFF" w:rsidR="0038747B" w:rsidRPr="00B417E8" w:rsidRDefault="0038747B" w:rsidP="002F5B4F">
      <w:p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Access Application for the SSUN (Secure</w:t>
      </w:r>
      <w:r w:rsidR="009F6DAA" w:rsidRPr="00B417E8">
        <w:rPr>
          <w:rFonts w:ascii="Arial" w:hAnsi="Arial" w:cs="Arial"/>
          <w:b/>
          <w:bCs/>
          <w:lang w:val="en-GB"/>
        </w:rPr>
        <w:t xml:space="preserve"> </w:t>
      </w:r>
      <w:r w:rsidR="003E5E9B" w:rsidRPr="00B417E8">
        <w:rPr>
          <w:rFonts w:ascii="Arial" w:hAnsi="Arial" w:cs="Arial"/>
          <w:b/>
          <w:bCs/>
          <w:lang w:val="en-GB"/>
        </w:rPr>
        <w:t>Swiss</w:t>
      </w:r>
      <w:r w:rsidRPr="00B417E8">
        <w:rPr>
          <w:rFonts w:ascii="Arial" w:hAnsi="Arial" w:cs="Arial"/>
          <w:b/>
          <w:bCs/>
          <w:lang w:val="en-GB"/>
        </w:rPr>
        <w:t xml:space="preserve"> Utility Network)</w:t>
      </w:r>
    </w:p>
    <w:p w14:paraId="4414A257" w14:textId="77777777" w:rsidR="00A03509" w:rsidRPr="00B417E8" w:rsidRDefault="00A03509" w:rsidP="002F5B4F">
      <w:p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lang w:val="en-GB"/>
        </w:rPr>
        <w:t>Short Description of SSUN ISD</w:t>
      </w:r>
    </w:p>
    <w:p w14:paraId="66A4AD1C" w14:textId="77777777" w:rsidR="00A03509" w:rsidRPr="00B417E8" w:rsidRDefault="00A03509" w:rsidP="002F5B4F">
      <w:pPr>
        <w:numPr>
          <w:ilvl w:val="0"/>
          <w:numId w:val="10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lang w:val="en-GB"/>
        </w:rPr>
        <w:t>SSUN is a communication network for operators of critical infrastructure in Switzerland, particularly in the energy and utilities sectors.</w:t>
      </w:r>
    </w:p>
    <w:p w14:paraId="5691EC47" w14:textId="77777777" w:rsidR="00A03509" w:rsidRPr="00B417E8" w:rsidRDefault="00A03509" w:rsidP="002F5B4F">
      <w:pPr>
        <w:numPr>
          <w:ilvl w:val="0"/>
          <w:numId w:val="10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lang w:val="en-GB"/>
        </w:rPr>
        <w:t>SSUN enables secure, internet-independent data exchange between authorized participants.</w:t>
      </w:r>
    </w:p>
    <w:p w14:paraId="37224938" w14:textId="77777777" w:rsidR="00A03509" w:rsidRPr="00B417E8" w:rsidRDefault="00A03509" w:rsidP="002F5B4F">
      <w:pPr>
        <w:numPr>
          <w:ilvl w:val="0"/>
          <w:numId w:val="10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lang w:val="en-GB"/>
        </w:rPr>
        <w:t>SSUN governance (voting members) determines who is allowed to use SSUN and under what conditions.</w:t>
      </w:r>
    </w:p>
    <w:p w14:paraId="395FB2A0" w14:textId="77777777" w:rsidR="00A03509" w:rsidRPr="00B417E8" w:rsidRDefault="00A03509" w:rsidP="002F5B4F">
      <w:pPr>
        <w:numPr>
          <w:ilvl w:val="0"/>
          <w:numId w:val="10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lang w:val="en-GB"/>
        </w:rPr>
        <w:t>Data transmission takes place over SCION-enabled connections with defined availability and confidentiality.</w:t>
      </w:r>
    </w:p>
    <w:p w14:paraId="27547054" w14:textId="77777777" w:rsidR="00A03509" w:rsidRPr="00B417E8" w:rsidRDefault="00A03509" w:rsidP="002F5B4F">
      <w:pPr>
        <w:numPr>
          <w:ilvl w:val="0"/>
          <w:numId w:val="10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lang w:val="en-GB"/>
        </w:rPr>
        <w:t>SSUN is independent of specific applications – it provides a secure transport layer</w:t>
      </w:r>
    </w:p>
    <w:p w14:paraId="6D93D24D" w14:textId="17A497AF" w:rsidR="006349D8" w:rsidRPr="00B417E8" w:rsidRDefault="00FB3CC6" w:rsidP="002F5B4F">
      <w:p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This Application form is used, to fill</w:t>
      </w:r>
      <w:r w:rsidR="000F754D" w:rsidRPr="00B417E8">
        <w:rPr>
          <w:rFonts w:ascii="Arial" w:hAnsi="Arial" w:cs="Arial"/>
          <w:b/>
          <w:bCs/>
          <w:lang w:val="en-GB"/>
        </w:rPr>
        <w:t xml:space="preserve"> in</w:t>
      </w:r>
      <w:r w:rsidRPr="00B417E8">
        <w:rPr>
          <w:rFonts w:ascii="Arial" w:hAnsi="Arial" w:cs="Arial"/>
          <w:b/>
          <w:bCs/>
          <w:lang w:val="en-GB"/>
        </w:rPr>
        <w:t xml:space="preserve"> the necessary information to become an SSUN member.</w:t>
      </w:r>
    </w:p>
    <w:p w14:paraId="7D24A03C" w14:textId="36F05901" w:rsidR="00727C21" w:rsidRPr="00B417E8" w:rsidRDefault="000F754D" w:rsidP="002F5B4F">
      <w:p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The decision will be taken by the Voting Members of SSUN.</w:t>
      </w:r>
    </w:p>
    <w:p w14:paraId="521EB0B0" w14:textId="3DB1BFEA" w:rsidR="00936BD4" w:rsidRPr="00B417E8" w:rsidRDefault="0085641E" w:rsidP="002F5B4F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lang w:val="en-GB"/>
        </w:rPr>
        <w:pict w14:anchorId="7E6D2F05">
          <v:rect id="_x0000_i1028" style="width:0;height:1.5pt" o:hralign="center" o:hrstd="t" o:hr="t" fillcolor="#a0a0a0" stroked="f"/>
        </w:pict>
      </w:r>
    </w:p>
    <w:p w14:paraId="6E8CC8AE" w14:textId="77777777" w:rsidR="00936BD4" w:rsidRPr="00B417E8" w:rsidRDefault="00936BD4" w:rsidP="002F5B4F">
      <w:pPr>
        <w:rPr>
          <w:rFonts w:ascii="Arial" w:hAnsi="Arial" w:cs="Arial"/>
          <w:b/>
          <w:bCs/>
          <w:lang w:val="en-GB"/>
        </w:rPr>
      </w:pPr>
    </w:p>
    <w:p w14:paraId="6B03C645" w14:textId="77777777" w:rsidR="00936BD4" w:rsidRPr="00B417E8" w:rsidRDefault="00936BD4" w:rsidP="002F5B4F">
      <w:pPr>
        <w:spacing w:after="0" w:line="240" w:lineRule="atLeast"/>
        <w:rPr>
          <w:rFonts w:ascii="Arial" w:hAnsi="Arial" w:cs="Arial"/>
          <w:lang w:val="en-GB"/>
        </w:rPr>
        <w:sectPr w:rsidR="00936BD4" w:rsidRPr="00B417E8" w:rsidSect="009A2E44">
          <w:headerReference w:type="default" r:id="rId13"/>
          <w:footerReference w:type="default" r:id="rId14"/>
          <w:footerReference w:type="first" r:id="rId15"/>
          <w:pgSz w:w="11906" w:h="16838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FAE7A64" w14:textId="39D471F1" w:rsidR="00CF7589" w:rsidRPr="00B417E8" w:rsidRDefault="0038747B" w:rsidP="00CF7589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</w:pPr>
      <w:r w:rsidRPr="00B417E8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General Company Information</w:t>
      </w:r>
    </w:p>
    <w:p w14:paraId="79ADA22C" w14:textId="78B443A6" w:rsidR="0038747B" w:rsidRPr="004029E8" w:rsidRDefault="0038747B" w:rsidP="00DE0A38">
      <w:pPr>
        <w:pStyle w:val="Listenabsatz"/>
        <w:ind w:left="360"/>
        <w:rPr>
          <w:rFonts w:ascii="Arial" w:hAnsi="Arial" w:cs="Arial"/>
          <w:lang w:val="de-CH"/>
        </w:rPr>
      </w:pPr>
      <w:r w:rsidRPr="004029E8">
        <w:rPr>
          <w:rFonts w:ascii="Arial" w:hAnsi="Arial" w:cs="Arial"/>
          <w:b/>
          <w:lang w:val="de-CH"/>
        </w:rPr>
        <w:t>Company Name:</w:t>
      </w:r>
      <w:r w:rsidR="00AD2B9D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738546504"/>
          <w:placeholder>
            <w:docPart w:val="700AC86ADA6B45B8BBA3DB076E4D9801"/>
          </w:placeholder>
        </w:sdtPr>
        <w:sdtEndPr/>
        <w:sdtContent>
          <w:sdt>
            <w:sdtPr>
              <w:rPr>
                <w:rFonts w:ascii="Arial" w:hAnsi="Arial" w:cs="Arial"/>
                <w:lang w:val="en-GB"/>
              </w:rPr>
              <w:id w:val="1345750881"/>
              <w:placeholder>
                <w:docPart w:val="DefaultPlaceholder_-1854013440"/>
              </w:placeholder>
              <w:showingPlcHdr/>
            </w:sdtPr>
            <w:sdtEndPr/>
            <w:sdtContent>
              <w:r w:rsidR="0060190A" w:rsidRPr="00AF378B">
                <w:rPr>
                  <w:rStyle w:val="Platzhaltertext"/>
                </w:rPr>
                <w:t>Klicken oder tippen Sie hier, um Text einzugeben.</w:t>
              </w:r>
            </w:sdtContent>
          </w:sdt>
        </w:sdtContent>
      </w:sdt>
      <w:r w:rsidRPr="004029E8">
        <w:rPr>
          <w:rFonts w:ascii="Arial" w:hAnsi="Arial" w:cs="Arial"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Head Office (Address):</w:t>
      </w:r>
      <w:r w:rsidR="007630DB" w:rsidRPr="004029E8">
        <w:rPr>
          <w:rFonts w:ascii="Arial" w:hAnsi="Arial" w:cs="Arial"/>
          <w:b/>
          <w:lang w:val="de-CH"/>
        </w:rPr>
        <w:t xml:space="preserve"> </w:t>
      </w:r>
      <w:r w:rsidR="00AD2B9D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435106439"/>
          <w:placeholder>
            <w:docPart w:val="E94ABC63EF9C496A8933D9486C14AD80"/>
          </w:placeholder>
          <w:showingPlcHdr/>
        </w:sdtPr>
        <w:sdtEndPr/>
        <w:sdtContent>
          <w:r w:rsidR="0060190A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  <w:r w:rsidRPr="004029E8">
        <w:rPr>
          <w:rFonts w:ascii="Arial" w:hAnsi="Arial" w:cs="Arial"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Industry Sector:</w:t>
      </w:r>
      <w:r w:rsidR="00646C68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671871745"/>
          <w:placeholder>
            <w:docPart w:val="CE3F87F4A14443D4B8B25E45FA154AC1"/>
          </w:placeholder>
          <w:showingPlcHdr/>
        </w:sdtPr>
        <w:sdtEndPr/>
        <w:sdtContent>
          <w:r w:rsidR="0060190A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Pr="004029E8">
        <w:rPr>
          <w:rFonts w:ascii="Arial" w:hAnsi="Arial" w:cs="Arial"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Website:</w:t>
      </w:r>
      <w:r w:rsidR="00646C68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418244405"/>
          <w:placeholder>
            <w:docPart w:val="5E3DD1E1D36145EAA0F5802DEA055D0F"/>
          </w:placeholder>
          <w:showingPlcHdr/>
        </w:sdtPr>
        <w:sdtEndPr/>
        <w:sdtContent>
          <w:r w:rsidR="0060190A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Pr="004029E8">
        <w:rPr>
          <w:rFonts w:ascii="Arial" w:hAnsi="Arial" w:cs="Arial"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UID / Commercial Register Number:</w:t>
      </w:r>
      <w:r w:rsidR="0028013A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986083146"/>
          <w:placeholder>
            <w:docPart w:val="C71A92907F1A4E8E9ACD5B71715422FD"/>
          </w:placeholder>
          <w:showingPlcHdr/>
        </w:sdtPr>
        <w:sdtEndPr/>
        <w:sdtContent>
          <w:r w:rsidR="0028013A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6F4DEABA" w14:textId="3FD9C328" w:rsidR="00936BD4" w:rsidRPr="002C13AE" w:rsidRDefault="0085641E" w:rsidP="002C13AE">
      <w:pPr>
        <w:rPr>
          <w:rFonts w:ascii="Arial" w:hAnsi="Arial" w:cs="Arial"/>
          <w:b/>
          <w:bCs/>
          <w:lang w:val="en-GB"/>
        </w:rPr>
      </w:pPr>
      <w:r>
        <w:rPr>
          <w:lang w:val="en-GB"/>
        </w:rPr>
        <w:pict w14:anchorId="5CEB0989">
          <v:rect id="_x0000_i1029" style="width:0;height:1.5pt" o:hralign="center" o:hrstd="t" o:hr="t" fillcolor="#a0a0a0" stroked="f"/>
        </w:pict>
      </w:r>
    </w:p>
    <w:p w14:paraId="6730E0DD" w14:textId="77777777" w:rsidR="007F1372" w:rsidRDefault="007F1372" w:rsidP="00936BD4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  <w:sectPr w:rsidR="007F1372" w:rsidSect="00CD0892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23C3220F" w14:textId="2D722279" w:rsidR="00FB4355" w:rsidRPr="00B417E8" w:rsidRDefault="0038747B" w:rsidP="00936BD4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</w:pPr>
      <w:r w:rsidRPr="00B417E8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Contact</w:t>
      </w:r>
      <w:r w:rsidR="0042377B" w:rsidRPr="00B417E8">
        <w:rPr>
          <w:rFonts w:ascii="Arial" w:hAnsi="Arial" w:cs="Arial"/>
          <w:b/>
          <w:bCs/>
          <w:sz w:val="28"/>
          <w:szCs w:val="28"/>
          <w:lang w:val="en-GB"/>
        </w:rPr>
        <w:t xml:space="preserve"> Information</w:t>
      </w:r>
    </w:p>
    <w:p w14:paraId="6FA544B8" w14:textId="7FC42B6E" w:rsidR="0038747B" w:rsidRPr="00B417E8" w:rsidRDefault="0038747B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Person for the Application</w:t>
      </w:r>
    </w:p>
    <w:p w14:paraId="05EF0B85" w14:textId="0959ECE0" w:rsidR="007664F6" w:rsidRPr="004029E8" w:rsidRDefault="0038747B" w:rsidP="00DE0A38">
      <w:pPr>
        <w:ind w:left="360"/>
        <w:rPr>
          <w:rFonts w:ascii="Arial" w:hAnsi="Arial" w:cs="Arial"/>
          <w:b/>
          <w:lang w:val="de-CH"/>
        </w:rPr>
      </w:pPr>
      <w:r w:rsidRPr="004029E8">
        <w:rPr>
          <w:rFonts w:ascii="Arial" w:hAnsi="Arial" w:cs="Arial"/>
          <w:b/>
          <w:lang w:val="de-CH"/>
        </w:rPr>
        <w:t>Name:</w:t>
      </w:r>
      <w:r w:rsidR="00A64171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682246740"/>
          <w:placeholder>
            <w:docPart w:val="57089EF34AAF4F1A815F1EED846DA710"/>
          </w:placeholder>
          <w:showingPlcHdr/>
        </w:sdtPr>
        <w:sdtEndPr/>
        <w:sdtContent>
          <w:r w:rsidR="0060190A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Pr="004029E8">
        <w:rPr>
          <w:rFonts w:ascii="Arial" w:hAnsi="Arial" w:cs="Arial"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Position / Role:</w:t>
      </w:r>
      <w:r w:rsidR="00A64171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246463723"/>
          <w:placeholder>
            <w:docPart w:val="66E2900407314ACFB34EA1B0BB5CC298"/>
          </w:placeholder>
          <w:showingPlcHdr/>
        </w:sdtPr>
        <w:sdtEndPr/>
        <w:sdtContent>
          <w:r w:rsidR="0060190A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Pr="004029E8">
        <w:rPr>
          <w:rFonts w:ascii="Arial" w:hAnsi="Arial" w:cs="Arial"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Phone Number:</w:t>
      </w:r>
      <w:r w:rsidR="00A64171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788945241"/>
          <w:placeholder>
            <w:docPart w:val="56A44587442A4A28ACC7A80B3C3A52E2"/>
          </w:placeholder>
        </w:sdtPr>
        <w:sdtEndPr/>
        <w:sdtContent>
          <w:sdt>
            <w:sdtPr>
              <w:rPr>
                <w:rFonts w:ascii="Arial" w:hAnsi="Arial" w:cs="Arial"/>
                <w:lang w:val="en-GB"/>
              </w:rPr>
              <w:id w:val="766504743"/>
              <w:placeholder>
                <w:docPart w:val="2CE4B6DCCFEC43DF8EF3BD29AE38C8BE"/>
              </w:placeholder>
              <w:showingPlcHdr/>
            </w:sdtPr>
            <w:sdtEndPr/>
            <w:sdtContent>
              <w:r w:rsidR="00B417E8" w:rsidRPr="004029E8">
                <w:rPr>
                  <w:rStyle w:val="Platzhaltertext"/>
                  <w:lang w:val="de-CH"/>
                </w:rPr>
                <w:t>Klicken oder tippen Sie hier, um Text einzugeben.</w:t>
              </w:r>
            </w:sdtContent>
          </w:sdt>
          <w:r w:rsidR="00843CAB" w:rsidRPr="004029E8">
            <w:rPr>
              <w:rFonts w:ascii="Arial" w:hAnsi="Arial" w:cs="Arial"/>
              <w:lang w:val="de-CH"/>
            </w:rPr>
            <w:t xml:space="preserve"> </w:t>
          </w:r>
        </w:sdtContent>
      </w:sdt>
      <w:r w:rsidR="00B417E8" w:rsidRPr="004029E8">
        <w:rPr>
          <w:rFonts w:ascii="Arial" w:hAnsi="Arial" w:cs="Arial"/>
          <w:lang w:val="de-CH"/>
        </w:rPr>
        <w:t xml:space="preserve"> </w:t>
      </w:r>
      <w:r w:rsidRPr="004029E8">
        <w:rPr>
          <w:rFonts w:ascii="Arial" w:hAnsi="Arial" w:cs="Arial"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Email Address:</w:t>
      </w:r>
      <w:r w:rsidR="007630DB" w:rsidRPr="004029E8">
        <w:rPr>
          <w:rFonts w:ascii="Arial" w:hAnsi="Arial" w:cs="Arial"/>
          <w:b/>
          <w:lang w:val="de-CH"/>
        </w:rPr>
        <w:t xml:space="preserve"> </w:t>
      </w:r>
      <w:r w:rsidR="00A64171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170403665"/>
          <w:placeholder>
            <w:docPart w:val="F9A697EABC9C4039A85C88AC5851B5C6"/>
          </w:placeholder>
          <w:showingPlcHdr/>
        </w:sdtPr>
        <w:sdtEndPr/>
        <w:sdtContent>
          <w:r w:rsidR="0060190A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436B5F" w:rsidRPr="004029E8">
        <w:rPr>
          <w:rFonts w:ascii="Arial" w:hAnsi="Arial" w:cs="Arial"/>
          <w:b/>
          <w:lang w:val="de-CH"/>
        </w:rPr>
        <w:br/>
      </w:r>
    </w:p>
    <w:p w14:paraId="64F95B86" w14:textId="344DF31D" w:rsidR="0038747B" w:rsidRPr="00B417E8" w:rsidRDefault="0038747B" w:rsidP="00DE0A38">
      <w:pPr>
        <w:pStyle w:val="Listenabsatz"/>
        <w:numPr>
          <w:ilvl w:val="0"/>
          <w:numId w:val="12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Technical Contact</w:t>
      </w:r>
    </w:p>
    <w:p w14:paraId="0485F1ED" w14:textId="5A042265" w:rsidR="00DE1F59" w:rsidRPr="004029E8" w:rsidRDefault="0038747B" w:rsidP="00DE1F59">
      <w:pPr>
        <w:ind w:left="360"/>
        <w:rPr>
          <w:rFonts w:ascii="Arial" w:hAnsi="Arial" w:cs="Arial"/>
          <w:lang w:val="de-CH"/>
        </w:rPr>
      </w:pPr>
      <w:r w:rsidRPr="004029E8">
        <w:rPr>
          <w:rFonts w:ascii="Arial" w:hAnsi="Arial" w:cs="Arial"/>
          <w:b/>
          <w:lang w:val="de-CH"/>
        </w:rPr>
        <w:t>Internal</w:t>
      </w:r>
      <w:r w:rsidR="00BF0701" w:rsidRPr="004029E8">
        <w:rPr>
          <w:rFonts w:ascii="Arial" w:hAnsi="Arial" w:cs="Arial"/>
          <w:b/>
          <w:lang w:val="de-CH"/>
        </w:rPr>
        <w:br/>
      </w:r>
      <w:r w:rsidR="00C143FF" w:rsidRPr="004029E8">
        <w:rPr>
          <w:rFonts w:ascii="Arial" w:hAnsi="Arial" w:cs="Arial"/>
          <w:b/>
          <w:lang w:val="de-CH"/>
        </w:rPr>
        <w:t>Name:</w:t>
      </w:r>
      <w:r w:rsidR="00D247CC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1166981221"/>
          <w:placeholder>
            <w:docPart w:val="075478A8FC7249FC8193DF2D0FFD4266"/>
          </w:placeholder>
          <w:showingPlcHdr/>
        </w:sdtPr>
        <w:sdtEndPr/>
        <w:sdtContent>
          <w:r w:rsidR="002F5B4F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DC5E4D" w:rsidRPr="004029E8">
        <w:rPr>
          <w:rFonts w:ascii="Arial" w:hAnsi="Arial" w:cs="Arial"/>
          <w:lang w:val="de-CH"/>
        </w:rPr>
        <w:br/>
      </w:r>
      <w:r w:rsidR="00DC5E4D" w:rsidRPr="004029E8">
        <w:rPr>
          <w:rFonts w:ascii="Arial" w:hAnsi="Arial" w:cs="Arial"/>
          <w:b/>
          <w:lang w:val="de-CH"/>
        </w:rPr>
        <w:t>Phone Number:</w:t>
      </w:r>
      <w:r w:rsidR="00DC5E4D" w:rsidRPr="004029E8">
        <w:rPr>
          <w:rFonts w:ascii="Arial" w:hAnsi="Arial" w:cs="Arial"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949314549"/>
          <w:placeholder>
            <w:docPart w:val="01CE57BB106541DDB836553295B04183"/>
          </w:placeholder>
          <w:showingPlcHdr/>
        </w:sdtPr>
        <w:sdtEndPr/>
        <w:sdtContent>
          <w:r w:rsidR="00DC5E4D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DC5E4D" w:rsidRPr="004029E8">
        <w:rPr>
          <w:rFonts w:ascii="Arial" w:hAnsi="Arial" w:cs="Arial"/>
          <w:lang w:val="de-CH"/>
        </w:rPr>
        <w:br/>
      </w:r>
      <w:r w:rsidR="00820DB1" w:rsidRPr="004029E8">
        <w:rPr>
          <w:rFonts w:ascii="Arial" w:hAnsi="Arial" w:cs="Arial"/>
          <w:b/>
          <w:lang w:val="de-CH"/>
        </w:rPr>
        <w:t>Email Address:</w:t>
      </w:r>
      <w:r w:rsidR="00820DB1" w:rsidRPr="004029E8">
        <w:rPr>
          <w:rFonts w:ascii="Arial" w:hAnsi="Arial" w:cs="Arial"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172775315"/>
          <w:placeholder>
            <w:docPart w:val="C644B379F0CB4F378C54BC9F1A397701"/>
          </w:placeholder>
          <w:showingPlcHdr/>
        </w:sdtPr>
        <w:sdtEndPr/>
        <w:sdtContent>
          <w:r w:rsidR="00820DB1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D247CC" w:rsidRPr="004029E8">
        <w:rPr>
          <w:rFonts w:ascii="Arial" w:hAnsi="Arial" w:cs="Arial"/>
          <w:lang w:val="de-CH"/>
        </w:rPr>
        <w:br/>
      </w:r>
      <w:r w:rsidR="00820DB1" w:rsidRPr="004029E8">
        <w:rPr>
          <w:rFonts w:ascii="Arial" w:hAnsi="Arial" w:cs="Arial"/>
          <w:b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IT Service Provider</w:t>
      </w:r>
      <w:r w:rsidR="009D482E" w:rsidRPr="004029E8">
        <w:rPr>
          <w:rFonts w:ascii="Arial" w:hAnsi="Arial" w:cs="Arial"/>
          <w:b/>
          <w:lang w:val="de-CH"/>
        </w:rPr>
        <w:br/>
        <w:t>Name:</w:t>
      </w:r>
      <w:r w:rsidR="007630DB" w:rsidRPr="004029E8">
        <w:rPr>
          <w:rFonts w:ascii="Arial" w:hAnsi="Arial" w:cs="Arial"/>
          <w:b/>
          <w:lang w:val="de-CH"/>
        </w:rPr>
        <w:t xml:space="preserve"> </w:t>
      </w:r>
      <w:r w:rsidR="00FB7E69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008599422"/>
          <w:placeholder>
            <w:docPart w:val="3AEA2D4BC3314277981EB2A6DD844357"/>
          </w:placeholder>
          <w:showingPlcHdr/>
        </w:sdtPr>
        <w:sdtEndPr/>
        <w:sdtContent>
          <w:r w:rsidR="0060190A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9D482E" w:rsidRPr="004029E8">
        <w:rPr>
          <w:rFonts w:ascii="Arial" w:hAnsi="Arial" w:cs="Arial"/>
          <w:lang w:val="de-CH"/>
        </w:rPr>
        <w:br/>
      </w:r>
      <w:r w:rsidR="009D482E" w:rsidRPr="004029E8">
        <w:rPr>
          <w:rFonts w:ascii="Arial" w:hAnsi="Arial" w:cs="Arial"/>
          <w:b/>
          <w:lang w:val="de-CH"/>
        </w:rPr>
        <w:t>Phone Number:</w:t>
      </w:r>
      <w:r w:rsidR="009D482E" w:rsidRPr="004029E8">
        <w:rPr>
          <w:rFonts w:ascii="Arial" w:hAnsi="Arial" w:cs="Arial"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534622846"/>
          <w:placeholder>
            <w:docPart w:val="42EFE6C9E8A14E49A33D87E9FE058D70"/>
          </w:placeholder>
          <w:showingPlcHdr/>
        </w:sdtPr>
        <w:sdtEndPr/>
        <w:sdtContent>
          <w:r w:rsidR="009D482E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436B5F" w:rsidRPr="004029E8">
        <w:rPr>
          <w:rFonts w:ascii="Arial" w:hAnsi="Arial" w:cs="Arial"/>
          <w:b/>
          <w:lang w:val="de-CH"/>
        </w:rPr>
        <w:br/>
      </w:r>
      <w:r w:rsidR="00DE1F59" w:rsidRPr="004029E8">
        <w:rPr>
          <w:rFonts w:ascii="Arial" w:hAnsi="Arial" w:cs="Arial"/>
          <w:b/>
          <w:lang w:val="de-CH"/>
        </w:rPr>
        <w:t>Email Address:</w:t>
      </w:r>
      <w:r w:rsidR="00DE1F59" w:rsidRPr="004029E8">
        <w:rPr>
          <w:rFonts w:ascii="Arial" w:hAnsi="Arial" w:cs="Arial"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186895321"/>
          <w:placeholder>
            <w:docPart w:val="E9D3CB7120A84C39B30A542177553522"/>
          </w:placeholder>
          <w:showingPlcHdr/>
        </w:sdtPr>
        <w:sdtEndPr/>
        <w:sdtContent>
          <w:r w:rsidR="00DE1F59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DE1F59" w:rsidRPr="004029E8">
        <w:rPr>
          <w:rFonts w:ascii="Arial" w:hAnsi="Arial" w:cs="Arial"/>
          <w:lang w:val="de-CH"/>
        </w:rPr>
        <w:br/>
      </w:r>
    </w:p>
    <w:p w14:paraId="2684C4B6" w14:textId="49A61BD1" w:rsidR="008B78EA" w:rsidRPr="00B417E8" w:rsidRDefault="00236764" w:rsidP="00DE0A38">
      <w:pPr>
        <w:pStyle w:val="Listenabsatz"/>
        <w:numPr>
          <w:ilvl w:val="0"/>
          <w:numId w:val="12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Billing Address</w:t>
      </w:r>
    </w:p>
    <w:p w14:paraId="4132BCB5" w14:textId="77777777" w:rsidR="002C13AE" w:rsidRPr="004029E8" w:rsidRDefault="00236764" w:rsidP="00A24214">
      <w:pPr>
        <w:ind w:left="360"/>
        <w:rPr>
          <w:rFonts w:ascii="Arial" w:hAnsi="Arial" w:cs="Arial"/>
          <w:lang w:val="de-CH"/>
        </w:rPr>
      </w:pPr>
      <w:r w:rsidRPr="004029E8">
        <w:rPr>
          <w:rFonts w:ascii="Arial" w:hAnsi="Arial" w:cs="Arial"/>
          <w:b/>
          <w:lang w:val="de-CH"/>
        </w:rPr>
        <w:t>Contact Person</w:t>
      </w:r>
      <w:r w:rsidR="008B78EA" w:rsidRPr="004029E8">
        <w:rPr>
          <w:rFonts w:ascii="Arial" w:hAnsi="Arial" w:cs="Arial"/>
          <w:b/>
          <w:lang w:val="de-CH"/>
        </w:rPr>
        <w:t>:</w:t>
      </w:r>
      <w:r w:rsidR="008B78EA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482311530"/>
          <w:placeholder>
            <w:docPart w:val="F40DBBCC977E4F39A0CCF6951884D969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8B78EA" w:rsidRPr="004029E8">
        <w:rPr>
          <w:rFonts w:ascii="Arial" w:hAnsi="Arial" w:cs="Arial"/>
          <w:lang w:val="de-CH"/>
        </w:rPr>
        <w:br/>
      </w:r>
      <w:r w:rsidRPr="004029E8">
        <w:rPr>
          <w:rFonts w:ascii="Arial" w:hAnsi="Arial" w:cs="Arial"/>
          <w:b/>
          <w:lang w:val="de-CH"/>
        </w:rPr>
        <w:t>Address</w:t>
      </w:r>
      <w:r w:rsidR="008B78EA" w:rsidRPr="004029E8">
        <w:rPr>
          <w:rFonts w:ascii="Arial" w:hAnsi="Arial" w:cs="Arial"/>
          <w:b/>
          <w:lang w:val="de-CH"/>
        </w:rPr>
        <w:t>:</w:t>
      </w:r>
      <w:r w:rsidR="008B78EA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12423870"/>
          <w:placeholder>
            <w:docPart w:val="24DE970EF02A4954B0B85782D1F3D740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8B78EA" w:rsidRPr="004029E8">
        <w:rPr>
          <w:rFonts w:ascii="Arial" w:hAnsi="Arial" w:cs="Arial"/>
          <w:lang w:val="de-CH"/>
        </w:rPr>
        <w:br/>
      </w:r>
      <w:r w:rsidR="008B78EA" w:rsidRPr="004029E8">
        <w:rPr>
          <w:rFonts w:ascii="Arial" w:hAnsi="Arial" w:cs="Arial"/>
          <w:b/>
          <w:lang w:val="de-CH"/>
        </w:rPr>
        <w:t>Phone Number:</w:t>
      </w:r>
      <w:r w:rsidR="008B78EA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198466891"/>
          <w:placeholder>
            <w:docPart w:val="C98AD2276A6841F4853AFD59908C6F1E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8B78EA" w:rsidRPr="004029E8">
        <w:rPr>
          <w:rFonts w:ascii="Arial" w:hAnsi="Arial" w:cs="Arial"/>
          <w:lang w:val="de-CH"/>
        </w:rPr>
        <w:br/>
      </w:r>
      <w:r w:rsidR="008B78EA" w:rsidRPr="004029E8">
        <w:rPr>
          <w:rFonts w:ascii="Arial" w:hAnsi="Arial" w:cs="Arial"/>
          <w:b/>
          <w:lang w:val="de-CH"/>
        </w:rPr>
        <w:t>Email Address:</w:t>
      </w:r>
      <w:r w:rsidR="008B2BBA" w:rsidRPr="004029E8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2084487545"/>
          <w:placeholder>
            <w:docPart w:val="FAD71E5414F54B9696202B6114FECA0D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1F3CFB82" w14:textId="6C317A6E" w:rsidR="00696765" w:rsidRPr="00B417E8" w:rsidRDefault="0085641E" w:rsidP="002C13AE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lang w:val="en-GB"/>
        </w:rPr>
        <w:pict w14:anchorId="01896D71">
          <v:rect id="_x0000_i1030" style="width:0;height:1.5pt" o:bullet="t" o:hrstd="t" o:hr="t" fillcolor="#a0a0a0" stroked="f"/>
        </w:pict>
      </w:r>
    </w:p>
    <w:p w14:paraId="21EA2AD5" w14:textId="77777777" w:rsidR="0063752E" w:rsidRPr="00B417E8" w:rsidRDefault="0063752E" w:rsidP="00EA30CF">
      <w:pPr>
        <w:pStyle w:val="Listenabsatz"/>
        <w:ind w:left="360"/>
        <w:rPr>
          <w:rFonts w:ascii="Arial" w:hAnsi="Arial" w:cs="Arial"/>
          <w:b/>
          <w:bCs/>
          <w:lang w:val="en-GB"/>
        </w:rPr>
        <w:sectPr w:rsidR="0063752E" w:rsidRPr="00B417E8" w:rsidSect="00CD0892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4034264C" w14:textId="039F2A4B" w:rsidR="007C5EAB" w:rsidRPr="00B417E8" w:rsidRDefault="00183A8E" w:rsidP="00A24214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</w:pPr>
      <w:r w:rsidRPr="00B417E8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Application Information</w:t>
      </w:r>
    </w:p>
    <w:p w14:paraId="6BE4BC13" w14:textId="71ABE460" w:rsidR="001E04CA" w:rsidRPr="00B417E8" w:rsidRDefault="234C3F65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The applicant would like to be part of SSUN</w:t>
      </w:r>
      <w:r w:rsidR="00B447DF" w:rsidRPr="00B417E8">
        <w:rPr>
          <w:rFonts w:ascii="Arial" w:hAnsi="Arial" w:cs="Arial"/>
          <w:b/>
          <w:bCs/>
          <w:lang w:val="en-GB"/>
        </w:rPr>
        <w:t xml:space="preserve"> as</w:t>
      </w:r>
      <w:r w:rsidRPr="00B417E8">
        <w:rPr>
          <w:rFonts w:ascii="Arial" w:hAnsi="Arial" w:cs="Arial"/>
          <w:b/>
          <w:bCs/>
          <w:lang w:val="en-GB"/>
        </w:rPr>
        <w:t>:</w:t>
      </w:r>
    </w:p>
    <w:p w14:paraId="1757DB38" w14:textId="528FF09A" w:rsidR="00944B2F" w:rsidRPr="004029E8" w:rsidRDefault="0085641E" w:rsidP="00DE0A38">
      <w:pPr>
        <w:pStyle w:val="Listenabsatz"/>
        <w:ind w:left="360"/>
        <w:rPr>
          <w:rFonts w:ascii="Arial" w:hAnsi="Arial" w:cs="Arial"/>
          <w:lang w:val="it-IT"/>
        </w:rPr>
      </w:pPr>
      <w:sdt>
        <w:sdtPr>
          <w:rPr>
            <w:rFonts w:ascii="MS Gothic" w:eastAsia="MS Gothic" w:hAnsi="MS Gothic" w:cs="Arial"/>
            <w:lang w:val="it-IT"/>
          </w:rPr>
          <w:id w:val="1610262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it-IT"/>
            </w:rPr>
            <w:t>☐</w:t>
          </w:r>
        </w:sdtContent>
      </w:sdt>
      <w:r w:rsidR="007C5EAB" w:rsidRPr="004029E8">
        <w:rPr>
          <w:rFonts w:ascii="Arial" w:hAnsi="Arial" w:cs="Arial"/>
          <w:lang w:val="it-IT"/>
        </w:rPr>
        <w:t xml:space="preserve">  </w:t>
      </w:r>
      <w:r w:rsidR="234C3F65" w:rsidRPr="004029E8">
        <w:rPr>
          <w:rFonts w:ascii="Arial" w:hAnsi="Arial" w:cs="Arial"/>
          <w:lang w:val="it-IT"/>
        </w:rPr>
        <w:t>SSUN User</w:t>
      </w:r>
      <w:r w:rsidR="00A647C6" w:rsidRPr="004029E8">
        <w:rPr>
          <w:rFonts w:ascii="Arial" w:hAnsi="Arial" w:cs="Arial"/>
          <w:lang w:val="it-IT"/>
        </w:rPr>
        <w:br/>
      </w:r>
      <w:sdt>
        <w:sdtPr>
          <w:rPr>
            <w:rFonts w:ascii="MS Gothic" w:eastAsia="MS Gothic" w:hAnsi="MS Gothic" w:cs="Arial"/>
            <w:lang w:val="it-IT"/>
          </w:rPr>
          <w:id w:val="1526517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it-IT"/>
            </w:rPr>
            <w:t>☐</w:t>
          </w:r>
        </w:sdtContent>
      </w:sdt>
      <w:r w:rsidR="007C5EAB" w:rsidRPr="004029E8">
        <w:rPr>
          <w:rFonts w:ascii="Arial" w:hAnsi="Arial" w:cs="Arial"/>
          <w:lang w:val="it-IT"/>
        </w:rPr>
        <w:t xml:space="preserve">  </w:t>
      </w:r>
      <w:r w:rsidR="234C3F65" w:rsidRPr="004029E8">
        <w:rPr>
          <w:rFonts w:ascii="Arial" w:hAnsi="Arial" w:cs="Arial"/>
          <w:lang w:val="it-IT"/>
        </w:rPr>
        <w:t>SSUN Service Provider:</w:t>
      </w:r>
    </w:p>
    <w:p w14:paraId="47044950" w14:textId="5D369109" w:rsidR="00944B2F" w:rsidRPr="004029E8" w:rsidRDefault="0085641E" w:rsidP="00DE0A38">
      <w:pPr>
        <w:pStyle w:val="Listenabsatz"/>
        <w:ind w:left="360" w:firstLine="349"/>
        <w:rPr>
          <w:rFonts w:ascii="Arial" w:eastAsia="Arial" w:hAnsi="Arial" w:cs="Arial"/>
          <w:color w:val="1F1F1F"/>
          <w:lang w:val="it-IT"/>
        </w:rPr>
      </w:pPr>
      <w:sdt>
        <w:sdtPr>
          <w:rPr>
            <w:rFonts w:ascii="MS Gothic" w:eastAsia="MS Gothic" w:hAnsi="MS Gothic" w:cs="Arial"/>
            <w:lang w:val="it-IT"/>
          </w:rPr>
          <w:id w:val="461471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it-IT"/>
            </w:rPr>
            <w:t>☐</w:t>
          </w:r>
        </w:sdtContent>
      </w:sdt>
      <w:r w:rsidR="00944B2F" w:rsidRPr="004029E8">
        <w:rPr>
          <w:rFonts w:ascii="Arial" w:hAnsi="Arial" w:cs="Arial"/>
          <w:lang w:val="it-IT"/>
        </w:rPr>
        <w:t xml:space="preserve">  </w:t>
      </w:r>
      <w:r w:rsidR="234C3F65" w:rsidRPr="004029E8">
        <w:rPr>
          <w:rFonts w:ascii="Arial" w:eastAsia="Arial" w:hAnsi="Arial" w:cs="Arial"/>
          <w:color w:val="1F1F1F"/>
          <w:lang w:val="it-IT"/>
        </w:rPr>
        <w:t>SSUN core A</w:t>
      </w:r>
      <w:r w:rsidR="00C476DB" w:rsidRPr="004029E8">
        <w:rPr>
          <w:rFonts w:ascii="Arial" w:eastAsia="Arial" w:hAnsi="Arial" w:cs="Arial"/>
          <w:color w:val="1F1F1F"/>
          <w:lang w:val="it-IT"/>
        </w:rPr>
        <w:t>S</w:t>
      </w:r>
    </w:p>
    <w:p w14:paraId="224ED591" w14:textId="12CAE1C0" w:rsidR="00944B2F" w:rsidRPr="004029E8" w:rsidRDefault="0085641E" w:rsidP="00DE0A38">
      <w:pPr>
        <w:pStyle w:val="Listenabsatz"/>
        <w:ind w:left="360" w:firstLine="349"/>
        <w:rPr>
          <w:rFonts w:ascii="Arial" w:eastAsia="Arial" w:hAnsi="Arial" w:cs="Arial"/>
          <w:color w:val="1F1F1F"/>
          <w:lang w:val="it-IT"/>
        </w:rPr>
      </w:pPr>
      <w:sdt>
        <w:sdtPr>
          <w:rPr>
            <w:rFonts w:ascii="MS Gothic" w:eastAsia="MS Gothic" w:hAnsi="MS Gothic" w:cs="Arial"/>
            <w:lang w:val="it-IT"/>
          </w:rPr>
          <w:id w:val="509422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it-IT"/>
            </w:rPr>
            <w:t>☐</w:t>
          </w:r>
        </w:sdtContent>
      </w:sdt>
      <w:r w:rsidR="00944B2F" w:rsidRPr="004029E8">
        <w:rPr>
          <w:rFonts w:ascii="Arial" w:hAnsi="Arial" w:cs="Arial"/>
          <w:lang w:val="it-IT"/>
        </w:rPr>
        <w:t xml:space="preserve">  </w:t>
      </w:r>
      <w:r w:rsidR="234C3F65" w:rsidRPr="004029E8">
        <w:rPr>
          <w:rFonts w:ascii="Arial" w:eastAsia="Arial" w:hAnsi="Arial" w:cs="Arial"/>
          <w:color w:val="1F1F1F"/>
          <w:lang w:val="it-IT"/>
        </w:rPr>
        <w:t>SSUN non-core AS</w:t>
      </w:r>
    </w:p>
    <w:p w14:paraId="7587F289" w14:textId="08DED843" w:rsidR="00944B2F" w:rsidRPr="00B417E8" w:rsidRDefault="0085641E" w:rsidP="00DE0A38">
      <w:pPr>
        <w:pStyle w:val="Listenabsatz"/>
        <w:ind w:left="360" w:firstLine="349"/>
        <w:rPr>
          <w:rFonts w:ascii="Arial" w:eastAsia="Arial" w:hAnsi="Arial" w:cs="Arial"/>
          <w:color w:val="1F1F1F"/>
          <w:lang w:val="en-GB"/>
        </w:rPr>
      </w:pPr>
      <w:sdt>
        <w:sdtPr>
          <w:rPr>
            <w:rFonts w:ascii="MS Gothic" w:eastAsia="MS Gothic" w:hAnsi="MS Gothic" w:cs="Arial"/>
            <w:lang w:val="en-GB"/>
          </w:rPr>
          <w:id w:val="-1947069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944B2F" w:rsidRPr="00B417E8">
        <w:rPr>
          <w:rFonts w:ascii="Arial" w:hAnsi="Arial" w:cs="Arial"/>
          <w:lang w:val="en-GB"/>
        </w:rPr>
        <w:t xml:space="preserve">  </w:t>
      </w:r>
      <w:r w:rsidR="234C3F65" w:rsidRPr="00B417E8">
        <w:rPr>
          <w:rFonts w:ascii="Arial" w:eastAsia="Arial" w:hAnsi="Arial" w:cs="Arial"/>
          <w:color w:val="1F1F1F"/>
          <w:lang w:val="en-GB"/>
        </w:rPr>
        <w:t>SSUN endpoint provider</w:t>
      </w:r>
    </w:p>
    <w:p w14:paraId="4FAC9531" w14:textId="2AD936EC" w:rsidR="00C01080" w:rsidRDefault="0085641E" w:rsidP="00DE0A38">
      <w:pPr>
        <w:pStyle w:val="Listenabsatz"/>
        <w:ind w:left="360" w:firstLine="349"/>
        <w:rPr>
          <w:rFonts w:ascii="Arial" w:eastAsia="Arial" w:hAnsi="Arial" w:cs="Arial"/>
          <w:color w:val="1F1F1F"/>
          <w:lang w:val="en-GB"/>
        </w:rPr>
      </w:pPr>
      <w:sdt>
        <w:sdtPr>
          <w:rPr>
            <w:rFonts w:ascii="MS Gothic" w:eastAsia="MS Gothic" w:hAnsi="MS Gothic" w:cs="Arial"/>
            <w:lang w:val="en-GB"/>
          </w:rPr>
          <w:id w:val="501399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2981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944B2F" w:rsidRPr="00B417E8">
        <w:rPr>
          <w:rFonts w:ascii="Arial" w:hAnsi="Arial" w:cs="Arial"/>
          <w:lang w:val="en-GB"/>
        </w:rPr>
        <w:t xml:space="preserve">  </w:t>
      </w:r>
      <w:r w:rsidR="002E7CA6">
        <w:rPr>
          <w:rFonts w:ascii="Arial" w:hAnsi="Arial" w:cs="Arial"/>
          <w:lang w:val="en-GB"/>
        </w:rPr>
        <w:t xml:space="preserve">SSUN </w:t>
      </w:r>
      <w:r w:rsidR="234C3F65" w:rsidRPr="00B417E8">
        <w:rPr>
          <w:rFonts w:ascii="Arial" w:eastAsia="Arial" w:hAnsi="Arial" w:cs="Arial"/>
          <w:color w:val="1F1F1F"/>
          <w:lang w:val="en-GB"/>
        </w:rPr>
        <w:t>G</w:t>
      </w:r>
      <w:r>
        <w:rPr>
          <w:rFonts w:ascii="Arial" w:eastAsia="Arial" w:hAnsi="Arial" w:cs="Arial"/>
          <w:color w:val="1F1F1F"/>
          <w:lang w:val="en-GB"/>
        </w:rPr>
        <w:t>ATE</w:t>
      </w:r>
      <w:r w:rsidR="234C3F65" w:rsidRPr="00B417E8">
        <w:rPr>
          <w:rFonts w:ascii="Arial" w:eastAsia="Arial" w:hAnsi="Arial" w:cs="Arial"/>
          <w:color w:val="1F1F1F"/>
          <w:lang w:val="en-GB"/>
        </w:rPr>
        <w:t xml:space="preserve"> </w:t>
      </w:r>
      <w:r w:rsidR="00162981">
        <w:rPr>
          <w:rFonts w:ascii="Arial" w:eastAsia="Arial" w:hAnsi="Arial" w:cs="Arial"/>
          <w:color w:val="1F1F1F"/>
          <w:lang w:val="en-GB"/>
        </w:rPr>
        <w:t>reseller</w:t>
      </w:r>
    </w:p>
    <w:p w14:paraId="4150F4B8" w14:textId="541E681A" w:rsidR="00162981" w:rsidRPr="00162981" w:rsidRDefault="0085641E" w:rsidP="00DE0A38">
      <w:pPr>
        <w:pStyle w:val="Listenabsatz"/>
        <w:ind w:left="360" w:firstLine="349"/>
        <w:rPr>
          <w:rFonts w:ascii="Arial" w:eastAsia="Arial" w:hAnsi="Arial" w:cs="Arial"/>
          <w:color w:val="1F1F1F"/>
          <w:lang w:val="en-GB"/>
        </w:rPr>
      </w:pPr>
      <w:sdt>
        <w:sdtPr>
          <w:rPr>
            <w:rFonts w:ascii="MS Gothic" w:eastAsia="MS Gothic" w:hAnsi="MS Gothic" w:cs="Arial"/>
            <w:lang w:val="en-GB"/>
          </w:rPr>
          <w:id w:val="-1282335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2981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162981">
        <w:rPr>
          <w:rFonts w:ascii="MS Gothic" w:eastAsia="MS Gothic" w:hAnsi="MS Gothic" w:cs="Arial"/>
          <w:lang w:val="en-GB"/>
        </w:rPr>
        <w:t xml:space="preserve"> </w:t>
      </w:r>
      <w:r w:rsidR="00162981">
        <w:rPr>
          <w:rFonts w:ascii="Arial" w:eastAsia="MS Gothic" w:hAnsi="Arial" w:cs="Arial"/>
          <w:lang w:val="en-GB"/>
        </w:rPr>
        <w:t>SSUN G</w:t>
      </w:r>
      <w:r>
        <w:rPr>
          <w:rFonts w:ascii="Arial" w:eastAsia="MS Gothic" w:hAnsi="Arial" w:cs="Arial"/>
          <w:lang w:val="en-GB"/>
        </w:rPr>
        <w:t>ATE</w:t>
      </w:r>
      <w:r w:rsidR="00162981">
        <w:rPr>
          <w:rFonts w:ascii="Arial" w:eastAsia="MS Gothic" w:hAnsi="Arial" w:cs="Arial"/>
          <w:lang w:val="en-GB"/>
        </w:rPr>
        <w:t xml:space="preserve"> provider</w:t>
      </w:r>
    </w:p>
    <w:p w14:paraId="60E93757" w14:textId="77777777" w:rsidR="001E04CA" w:rsidRPr="00B417E8" w:rsidRDefault="001E04CA" w:rsidP="00DE0A38">
      <w:pPr>
        <w:pStyle w:val="Listenabsatz"/>
        <w:ind w:left="360" w:firstLine="349"/>
        <w:rPr>
          <w:rFonts w:ascii="Arial" w:eastAsia="Arial" w:hAnsi="Arial" w:cs="Arial"/>
          <w:color w:val="1F1F1F"/>
          <w:lang w:val="en-GB"/>
        </w:rPr>
      </w:pPr>
    </w:p>
    <w:p w14:paraId="7E4C1469" w14:textId="77777777" w:rsidR="00DE2675" w:rsidRPr="00B417E8" w:rsidRDefault="008A467A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 xml:space="preserve">The utility company must be a Swiss public service provider. </w:t>
      </w:r>
    </w:p>
    <w:p w14:paraId="118692DE" w14:textId="0813E530" w:rsidR="001E04CA" w:rsidRPr="00B417E8" w:rsidRDefault="008A467A" w:rsidP="00DE0A38">
      <w:pPr>
        <w:pStyle w:val="Listenabsatz"/>
        <w:ind w:left="360"/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 xml:space="preserve">The potential member is a utility company provider within the following but non-exclusive domains: gas, water, heating, electricity, infrastructure providers, waste recycling, or any potential utility company. </w:t>
      </w:r>
    </w:p>
    <w:p w14:paraId="40E4251A" w14:textId="46483A82" w:rsidR="001E04CA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367751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1E04CA" w:rsidRPr="00B417E8">
        <w:rPr>
          <w:rFonts w:ascii="Arial" w:hAnsi="Arial" w:cs="Arial"/>
          <w:lang w:val="en-GB"/>
        </w:rPr>
        <w:t xml:space="preserve">  </w:t>
      </w:r>
      <w:r w:rsidR="008A467A" w:rsidRPr="00B417E8">
        <w:rPr>
          <w:rFonts w:ascii="Arial" w:hAnsi="Arial" w:cs="Arial"/>
          <w:lang w:val="en-GB"/>
        </w:rPr>
        <w:t xml:space="preserve">Yes </w:t>
      </w:r>
    </w:p>
    <w:p w14:paraId="4BD38DE6" w14:textId="090ABB7C" w:rsidR="008F5843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998263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1E04CA" w:rsidRPr="00B417E8">
        <w:rPr>
          <w:rFonts w:ascii="Arial" w:hAnsi="Arial" w:cs="Arial"/>
          <w:lang w:val="en-GB"/>
        </w:rPr>
        <w:t xml:space="preserve">  </w:t>
      </w:r>
      <w:r w:rsidR="008A467A" w:rsidRPr="00B417E8">
        <w:rPr>
          <w:rFonts w:ascii="Arial" w:hAnsi="Arial" w:cs="Arial"/>
          <w:lang w:val="en-GB"/>
        </w:rPr>
        <w:t xml:space="preserve">No </w:t>
      </w:r>
    </w:p>
    <w:p w14:paraId="6EBE4838" w14:textId="77777777" w:rsidR="008F5843" w:rsidRPr="00B417E8" w:rsidRDefault="008F5843" w:rsidP="00DE0A38">
      <w:pPr>
        <w:pStyle w:val="Listenabsatz"/>
        <w:ind w:left="360"/>
        <w:rPr>
          <w:rFonts w:ascii="Arial" w:hAnsi="Arial" w:cs="Arial"/>
          <w:lang w:val="en-GB"/>
        </w:rPr>
      </w:pPr>
    </w:p>
    <w:p w14:paraId="476D91A9" w14:textId="77777777" w:rsidR="008F5843" w:rsidRPr="00B417E8" w:rsidRDefault="00987DCF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In w</w:t>
      </w:r>
      <w:r w:rsidR="008A467A" w:rsidRPr="00B417E8">
        <w:rPr>
          <w:rFonts w:ascii="Arial" w:hAnsi="Arial" w:cs="Arial"/>
          <w:b/>
          <w:bCs/>
          <w:lang w:val="en-GB"/>
        </w:rPr>
        <w:t>h</w:t>
      </w:r>
      <w:r w:rsidRPr="00B417E8">
        <w:rPr>
          <w:rFonts w:ascii="Arial" w:hAnsi="Arial" w:cs="Arial"/>
          <w:b/>
          <w:bCs/>
          <w:lang w:val="en-GB"/>
        </w:rPr>
        <w:t>ich Sector is the company active</w:t>
      </w:r>
      <w:r w:rsidR="00B00647" w:rsidRPr="00B417E8">
        <w:rPr>
          <w:rFonts w:ascii="Arial" w:hAnsi="Arial" w:cs="Arial"/>
          <w:b/>
          <w:bCs/>
          <w:lang w:val="en-GB"/>
        </w:rPr>
        <w:t xml:space="preserve">? </w:t>
      </w:r>
    </w:p>
    <w:p w14:paraId="5D38C830" w14:textId="0C3CFF65" w:rsidR="008F5843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de-CH"/>
          </w:rPr>
          <w:id w:val="233746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8F5843" w:rsidRPr="004029E8">
        <w:rPr>
          <w:rFonts w:ascii="Arial" w:hAnsi="Arial" w:cs="Arial"/>
          <w:lang w:val="de-CH"/>
        </w:rPr>
        <w:t xml:space="preserve">  </w:t>
      </w:r>
      <w:r w:rsidR="00987DCF" w:rsidRPr="004029E8">
        <w:rPr>
          <w:rFonts w:ascii="Arial" w:hAnsi="Arial" w:cs="Arial"/>
          <w:lang w:val="de-CH"/>
        </w:rPr>
        <w:t>Energy</w:t>
      </w:r>
      <w:r w:rsidR="00B00647" w:rsidRPr="004029E8">
        <w:rPr>
          <w:rFonts w:ascii="Arial" w:hAnsi="Arial" w:cs="Arial"/>
          <w:lang w:val="de-CH"/>
        </w:rPr>
        <w:t xml:space="preserve"> </w:t>
      </w:r>
    </w:p>
    <w:p w14:paraId="147FCFFF" w14:textId="2456937F" w:rsidR="008F5843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de-CH"/>
          </w:rPr>
          <w:id w:val="-1082069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8F5843" w:rsidRPr="004029E8">
        <w:rPr>
          <w:rFonts w:ascii="Arial" w:hAnsi="Arial" w:cs="Arial"/>
          <w:lang w:val="de-CH"/>
        </w:rPr>
        <w:t xml:space="preserve">  </w:t>
      </w:r>
      <w:r w:rsidR="00987DCF" w:rsidRPr="004029E8">
        <w:rPr>
          <w:rFonts w:ascii="Arial" w:hAnsi="Arial" w:cs="Arial"/>
          <w:lang w:val="de-CH"/>
        </w:rPr>
        <w:t>G</w:t>
      </w:r>
      <w:r w:rsidR="008F5843" w:rsidRPr="004029E8">
        <w:rPr>
          <w:rFonts w:ascii="Arial" w:hAnsi="Arial" w:cs="Arial"/>
          <w:lang w:val="de-CH"/>
        </w:rPr>
        <w:t>as</w:t>
      </w:r>
    </w:p>
    <w:p w14:paraId="06F905BC" w14:textId="1B8359E5" w:rsidR="008F5843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de-CH"/>
          </w:rPr>
          <w:id w:val="-550541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8F5843" w:rsidRPr="004029E8">
        <w:rPr>
          <w:rFonts w:ascii="Arial" w:hAnsi="Arial" w:cs="Arial"/>
          <w:lang w:val="de-CH"/>
        </w:rPr>
        <w:t xml:space="preserve">  </w:t>
      </w:r>
      <w:r w:rsidR="00987DCF" w:rsidRPr="004029E8">
        <w:rPr>
          <w:rFonts w:ascii="Arial" w:hAnsi="Arial" w:cs="Arial"/>
          <w:lang w:val="de-CH"/>
        </w:rPr>
        <w:t>Water</w:t>
      </w:r>
    </w:p>
    <w:p w14:paraId="4EA6F4C7" w14:textId="575D7B3C" w:rsidR="008F5843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de-CH"/>
          </w:rPr>
          <w:id w:val="-284118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8F5843" w:rsidRPr="004029E8">
        <w:rPr>
          <w:rFonts w:ascii="Arial" w:hAnsi="Arial" w:cs="Arial"/>
          <w:lang w:val="de-CH"/>
        </w:rPr>
        <w:t xml:space="preserve">  </w:t>
      </w:r>
      <w:r w:rsidR="00270CAE" w:rsidRPr="004029E8">
        <w:rPr>
          <w:rFonts w:ascii="Arial" w:hAnsi="Arial" w:cs="Arial"/>
          <w:lang w:val="de-CH"/>
        </w:rPr>
        <w:t>O</w:t>
      </w:r>
      <w:r w:rsidR="00987DCF" w:rsidRPr="004029E8">
        <w:rPr>
          <w:rFonts w:ascii="Arial" w:hAnsi="Arial" w:cs="Arial"/>
          <w:lang w:val="de-CH"/>
        </w:rPr>
        <w:t>ther</w:t>
      </w:r>
      <w:r w:rsidR="12E36F1B" w:rsidRPr="004029E8">
        <w:rPr>
          <w:rFonts w:ascii="Arial" w:hAnsi="Arial" w:cs="Arial"/>
          <w:lang w:val="de-CH"/>
        </w:rPr>
        <w:t>:</w:t>
      </w:r>
    </w:p>
    <w:p w14:paraId="76B0A484" w14:textId="27A4E91C" w:rsidR="00987DCF" w:rsidRPr="004029E8" w:rsidRDefault="0085641E" w:rsidP="00DE0A38">
      <w:pPr>
        <w:pStyle w:val="Listenabsatz"/>
        <w:ind w:left="360" w:firstLine="349"/>
        <w:rPr>
          <w:rFonts w:ascii="Arial" w:hAnsi="Arial" w:cs="Arial"/>
          <w:b/>
          <w:lang w:val="de-CH"/>
        </w:rPr>
      </w:pPr>
      <w:sdt>
        <w:sdtPr>
          <w:rPr>
            <w:rFonts w:ascii="Arial" w:hAnsi="Arial" w:cs="Arial"/>
            <w:b/>
            <w:bCs/>
            <w:lang w:val="en-GB"/>
          </w:rPr>
          <w:id w:val="1454769067"/>
          <w:placeholder>
            <w:docPart w:val="915E03FEA7984407934C654CC670A6EC"/>
          </w:placeholder>
        </w:sdtPr>
        <w:sdtEndPr/>
        <w:sdtContent>
          <w:sdt>
            <w:sdtPr>
              <w:rPr>
                <w:rFonts w:ascii="Arial" w:hAnsi="Arial" w:cs="Arial"/>
                <w:lang w:val="en-GB"/>
              </w:rPr>
              <w:id w:val="1413663700"/>
              <w:placeholder>
                <w:docPart w:val="81488D1B9CB647ACAD3DCE4130EEB60B"/>
              </w:placeholder>
              <w:showingPlcHdr/>
            </w:sdtPr>
            <w:sdtEndPr/>
            <w:sdtContent>
              <w:r w:rsidR="00804F85" w:rsidRPr="004029E8">
                <w:rPr>
                  <w:rStyle w:val="Platzhaltertext"/>
                  <w:lang w:val="de-CH"/>
                </w:rPr>
                <w:t>Klicken oder tippen Sie hier, um Text einzugeben.</w:t>
              </w:r>
            </w:sdtContent>
          </w:sdt>
        </w:sdtContent>
      </w:sdt>
    </w:p>
    <w:p w14:paraId="575F3D44" w14:textId="7CF6511E" w:rsidR="00A24214" w:rsidRPr="00B417E8" w:rsidRDefault="0085641E" w:rsidP="00A2421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pict w14:anchorId="4BFE4CA9">
          <v:rect id="_x0000_i1031" style="width:0;height:1.5pt" o:hrstd="t" o:hr="t" fillcolor="#a0a0a0" stroked="f"/>
        </w:pict>
      </w:r>
    </w:p>
    <w:p w14:paraId="48B44BA5" w14:textId="77777777" w:rsidR="007F1372" w:rsidRDefault="007F1372" w:rsidP="00A24214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  <w:sectPr w:rsidR="007F1372" w:rsidSect="00CD0892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122F63F7" w14:textId="1110C01A" w:rsidR="00DE2675" w:rsidRPr="00B417E8" w:rsidRDefault="0038747B" w:rsidP="00A24214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</w:pPr>
      <w:r w:rsidRPr="00B417E8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Technical Details</w:t>
      </w:r>
    </w:p>
    <w:p w14:paraId="0B0F7792" w14:textId="77777777" w:rsidR="00DE2675" w:rsidRPr="00B417E8" w:rsidRDefault="0038747B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 xml:space="preserve">Does your company already have SCION infrastructure? </w:t>
      </w:r>
    </w:p>
    <w:p w14:paraId="724402BC" w14:textId="6970227C" w:rsidR="00EC64EC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349368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C64EC" w:rsidRPr="00B417E8">
        <w:rPr>
          <w:rFonts w:ascii="Arial" w:hAnsi="Arial" w:cs="Arial"/>
          <w:lang w:val="en-GB"/>
        </w:rPr>
        <w:t xml:space="preserve">  </w:t>
      </w:r>
      <w:r w:rsidR="0038747B" w:rsidRPr="00B417E8">
        <w:rPr>
          <w:rFonts w:ascii="Arial" w:hAnsi="Arial" w:cs="Arial"/>
          <w:lang w:val="en-GB"/>
        </w:rPr>
        <w:t xml:space="preserve">Yes </w:t>
      </w:r>
    </w:p>
    <w:p w14:paraId="053AB9AA" w14:textId="387E3736" w:rsidR="00EC64EC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28787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C64EC" w:rsidRPr="00B417E8">
        <w:rPr>
          <w:rFonts w:ascii="Arial" w:hAnsi="Arial" w:cs="Arial"/>
          <w:lang w:val="en-GB"/>
        </w:rPr>
        <w:t xml:space="preserve">  </w:t>
      </w:r>
      <w:r w:rsidR="0038747B" w:rsidRPr="00B417E8">
        <w:rPr>
          <w:rFonts w:ascii="Arial" w:hAnsi="Arial" w:cs="Arial"/>
          <w:lang w:val="en-GB"/>
        </w:rPr>
        <w:t>No</w:t>
      </w:r>
    </w:p>
    <w:p w14:paraId="1D9D7D21" w14:textId="77777777" w:rsidR="00EC64EC" w:rsidRPr="00B417E8" w:rsidRDefault="00EC64EC" w:rsidP="00DE0A38">
      <w:pPr>
        <w:pStyle w:val="Listenabsatz"/>
        <w:ind w:left="360"/>
        <w:rPr>
          <w:rFonts w:ascii="Arial" w:hAnsi="Arial" w:cs="Arial"/>
          <w:lang w:val="en-GB"/>
        </w:rPr>
      </w:pPr>
    </w:p>
    <w:p w14:paraId="59A9D5B0" w14:textId="77777777" w:rsidR="00EC64EC" w:rsidRPr="00B417E8" w:rsidRDefault="574112BD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 xml:space="preserve">For ISPs: </w:t>
      </w:r>
    </w:p>
    <w:p w14:paraId="145592FB" w14:textId="19A4CD08" w:rsidR="00EC64EC" w:rsidRPr="00B417E8" w:rsidRDefault="574112BD" w:rsidP="00DE0A38">
      <w:pPr>
        <w:pStyle w:val="Listenabsatz"/>
        <w:ind w:left="360"/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 xml:space="preserve">Do you already have at least 2 geographically redundant connections </w:t>
      </w:r>
      <w:r w:rsidR="109A4CD7" w:rsidRPr="00B417E8">
        <w:rPr>
          <w:rFonts w:ascii="Arial" w:hAnsi="Arial" w:cs="Arial"/>
          <w:b/>
          <w:bCs/>
          <w:lang w:val="en-GB"/>
        </w:rPr>
        <w:t>to the existing</w:t>
      </w:r>
      <w:r w:rsidRPr="00B417E8">
        <w:rPr>
          <w:rFonts w:ascii="Arial" w:hAnsi="Arial" w:cs="Arial"/>
          <w:b/>
          <w:bCs/>
          <w:lang w:val="en-GB"/>
        </w:rPr>
        <w:t xml:space="preserve"> core</w:t>
      </w:r>
      <w:r w:rsidR="003E5E9B" w:rsidRPr="00B417E8">
        <w:rPr>
          <w:rFonts w:ascii="Arial" w:hAnsi="Arial" w:cs="Arial"/>
          <w:b/>
          <w:bCs/>
          <w:lang w:val="en-GB"/>
        </w:rPr>
        <w:t xml:space="preserve"> </w:t>
      </w:r>
      <w:r w:rsidRPr="00B417E8">
        <w:rPr>
          <w:rFonts w:ascii="Arial" w:hAnsi="Arial" w:cs="Arial"/>
          <w:b/>
          <w:bCs/>
          <w:lang w:val="en-GB"/>
        </w:rPr>
        <w:t xml:space="preserve">ASes: </w:t>
      </w:r>
      <w:r w:rsidR="00631513" w:rsidRPr="00B417E8">
        <w:rPr>
          <w:rFonts w:ascii="Arial" w:hAnsi="Arial" w:cs="Arial"/>
          <w:b/>
          <w:bCs/>
          <w:lang w:val="en-GB"/>
        </w:rPr>
        <w:t xml:space="preserve">(e.g. </w:t>
      </w:r>
      <w:r w:rsidR="26075E5A" w:rsidRPr="00B417E8">
        <w:rPr>
          <w:rFonts w:ascii="Arial" w:hAnsi="Arial" w:cs="Arial"/>
          <w:b/>
          <w:bCs/>
          <w:lang w:val="en-GB"/>
        </w:rPr>
        <w:t>Axpo</w:t>
      </w:r>
      <w:r w:rsidR="264B72D4" w:rsidRPr="00B417E8">
        <w:rPr>
          <w:rFonts w:ascii="Arial" w:hAnsi="Arial" w:cs="Arial"/>
          <w:b/>
          <w:bCs/>
          <w:lang w:val="en-GB"/>
        </w:rPr>
        <w:t xml:space="preserve"> Systems</w:t>
      </w:r>
      <w:r w:rsidR="26075E5A" w:rsidRPr="00B417E8">
        <w:rPr>
          <w:rFonts w:ascii="Arial" w:hAnsi="Arial" w:cs="Arial"/>
          <w:b/>
          <w:bCs/>
          <w:lang w:val="en-GB"/>
        </w:rPr>
        <w:t>, Litecom, Swisscom, Sunrise</w:t>
      </w:r>
      <w:r w:rsidR="00631513" w:rsidRPr="00B417E8">
        <w:rPr>
          <w:rFonts w:ascii="Arial" w:hAnsi="Arial" w:cs="Arial"/>
          <w:b/>
          <w:bCs/>
          <w:lang w:val="en-GB"/>
        </w:rPr>
        <w:t xml:space="preserve">) </w:t>
      </w:r>
    </w:p>
    <w:p w14:paraId="5A2E9F3E" w14:textId="4A6EEF48" w:rsidR="00EC64EC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de-CH"/>
          </w:rPr>
          <w:id w:val="2096742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EC64EC" w:rsidRPr="004029E8">
        <w:rPr>
          <w:rFonts w:ascii="Arial" w:hAnsi="Arial" w:cs="Arial"/>
          <w:lang w:val="de-CH"/>
        </w:rPr>
        <w:t xml:space="preserve">  </w:t>
      </w:r>
      <w:r w:rsidR="574112BD" w:rsidRPr="004029E8">
        <w:rPr>
          <w:rFonts w:ascii="Arial" w:hAnsi="Arial" w:cs="Arial"/>
          <w:lang w:val="de-CH"/>
        </w:rPr>
        <w:t>Yes</w:t>
      </w:r>
      <w:r w:rsidR="00253147" w:rsidRPr="004029E8">
        <w:rPr>
          <w:rFonts w:ascii="Arial" w:hAnsi="Arial" w:cs="Arial"/>
          <w:lang w:val="de-CH"/>
        </w:rPr>
        <w:t>:</w:t>
      </w:r>
      <w:r w:rsidR="00597C53" w:rsidRPr="004029E8">
        <w:rPr>
          <w:rFonts w:ascii="Arial" w:hAnsi="Arial" w:cs="Arial"/>
          <w:lang w:val="de-CH"/>
        </w:rPr>
        <w:br/>
      </w:r>
      <w:r w:rsidR="574112BD" w:rsidRPr="004029E8">
        <w:rPr>
          <w:rFonts w:ascii="Arial" w:hAnsi="Arial" w:cs="Arial"/>
          <w:lang w:val="de-CH"/>
        </w:rPr>
        <w:t xml:space="preserve"> </w:t>
      </w:r>
      <w:r w:rsidR="00597C53" w:rsidRPr="004029E8">
        <w:rPr>
          <w:rFonts w:ascii="Arial" w:hAnsi="Arial" w:cs="Arial"/>
          <w:lang w:val="de-CH"/>
        </w:rPr>
        <w:tab/>
      </w:r>
      <w:sdt>
        <w:sdtPr>
          <w:rPr>
            <w:rFonts w:ascii="Arial" w:hAnsi="Arial" w:cs="Arial"/>
            <w:lang w:val="en-GB"/>
          </w:rPr>
          <w:id w:val="1032540050"/>
          <w:placeholder>
            <w:docPart w:val="9B291784D5424581BB9603639EBF24BF"/>
          </w:placeholder>
          <w:showingPlcHdr/>
        </w:sdtPr>
        <w:sdtEndPr/>
        <w:sdtContent>
          <w:r w:rsidR="00597C53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0828AE93" w14:textId="0C554973" w:rsidR="00EC64EC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de-CH"/>
          </w:rPr>
          <w:id w:val="867099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EC64EC" w:rsidRPr="004029E8">
        <w:rPr>
          <w:rFonts w:ascii="Arial" w:hAnsi="Arial" w:cs="Arial"/>
          <w:lang w:val="de-CH"/>
        </w:rPr>
        <w:t xml:space="preserve">  </w:t>
      </w:r>
      <w:r w:rsidR="574112BD" w:rsidRPr="004029E8">
        <w:rPr>
          <w:rFonts w:ascii="Arial" w:hAnsi="Arial" w:cs="Arial"/>
          <w:lang w:val="de-CH"/>
        </w:rPr>
        <w:t>No</w:t>
      </w:r>
      <w:r w:rsidR="00EC64EC" w:rsidRPr="004029E8">
        <w:rPr>
          <w:rFonts w:ascii="Arial" w:hAnsi="Arial" w:cs="Arial"/>
          <w:lang w:val="de-CH"/>
        </w:rPr>
        <w:t>:</w:t>
      </w:r>
      <w:r w:rsidR="00631513" w:rsidRPr="004029E8">
        <w:rPr>
          <w:rFonts w:ascii="Arial" w:hAnsi="Arial" w:cs="Arial"/>
          <w:lang w:val="de-CH"/>
        </w:rPr>
        <w:t xml:space="preserve"> </w:t>
      </w:r>
    </w:p>
    <w:p w14:paraId="1EFFCC78" w14:textId="79AEAE92" w:rsidR="00A30D72" w:rsidRPr="004029E8" w:rsidRDefault="0085641E" w:rsidP="00EB0E3A">
      <w:pPr>
        <w:pStyle w:val="Listenabsatz"/>
        <w:ind w:left="360" w:firstLine="349"/>
        <w:rPr>
          <w:rFonts w:ascii="Arial" w:hAnsi="Arial" w:cs="Arial"/>
          <w:b/>
          <w:lang w:val="de-CH"/>
        </w:rPr>
        <w:sectPr w:rsidR="00A30D72" w:rsidRPr="004029E8" w:rsidSect="00CD0892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sdt>
        <w:sdtPr>
          <w:rPr>
            <w:rFonts w:ascii="Arial" w:hAnsi="Arial" w:cs="Arial"/>
            <w:lang w:val="en-GB"/>
          </w:rPr>
          <w:id w:val="654027870"/>
          <w:placeholder>
            <w:docPart w:val="970A5CB9026A4DC99D7AE3489F2A626F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253147" w:rsidRPr="004029E8">
        <w:rPr>
          <w:rFonts w:ascii="Arial" w:hAnsi="Arial" w:cs="Arial"/>
          <w:lang w:val="de-CH"/>
        </w:rPr>
        <w:br/>
      </w:r>
    </w:p>
    <w:p w14:paraId="4BBDC345" w14:textId="1B8D8EC0" w:rsidR="00EA1787" w:rsidRPr="00253147" w:rsidRDefault="0038747B" w:rsidP="00253147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253147">
        <w:rPr>
          <w:rFonts w:ascii="Arial" w:hAnsi="Arial" w:cs="Arial"/>
          <w:b/>
          <w:bCs/>
          <w:lang w:val="en-GB"/>
        </w:rPr>
        <w:t>Do you intend to operate SCION C</w:t>
      </w:r>
      <w:r w:rsidR="00B531B7" w:rsidRPr="00253147">
        <w:rPr>
          <w:rFonts w:ascii="Arial" w:hAnsi="Arial" w:cs="Arial"/>
          <w:b/>
          <w:bCs/>
          <w:lang w:val="en-GB"/>
        </w:rPr>
        <w:t>ORE</w:t>
      </w:r>
      <w:r w:rsidR="00402122" w:rsidRPr="00253147">
        <w:rPr>
          <w:rFonts w:ascii="Arial" w:hAnsi="Arial" w:cs="Arial"/>
          <w:b/>
          <w:bCs/>
          <w:lang w:val="en-GB"/>
        </w:rPr>
        <w:t xml:space="preserve"> nodes</w:t>
      </w:r>
      <w:r w:rsidRPr="00253147">
        <w:rPr>
          <w:rFonts w:ascii="Arial" w:hAnsi="Arial" w:cs="Arial"/>
          <w:b/>
          <w:bCs/>
          <w:lang w:val="en-GB"/>
        </w:rPr>
        <w:t xml:space="preserve">? </w:t>
      </w:r>
    </w:p>
    <w:p w14:paraId="5A4484A3" w14:textId="072C828A" w:rsidR="00EA1787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1250312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D86C44" w:rsidRPr="00B417E8">
        <w:rPr>
          <w:rFonts w:ascii="Arial" w:hAnsi="Arial" w:cs="Arial"/>
          <w:lang w:val="en-GB"/>
        </w:rPr>
        <w:t xml:space="preserve">  </w:t>
      </w:r>
      <w:r w:rsidR="00A84B15" w:rsidRPr="00B417E8">
        <w:rPr>
          <w:rFonts w:ascii="Arial" w:hAnsi="Arial" w:cs="Arial"/>
          <w:lang w:val="en-GB"/>
        </w:rPr>
        <w:t xml:space="preserve">Yes </w:t>
      </w:r>
    </w:p>
    <w:p w14:paraId="4BBF723E" w14:textId="1A08C366" w:rsidR="00D86C44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894711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D86C44" w:rsidRPr="00B417E8">
        <w:rPr>
          <w:rFonts w:ascii="Arial" w:hAnsi="Arial" w:cs="Arial"/>
          <w:lang w:val="en-GB"/>
        </w:rPr>
        <w:t xml:space="preserve">  </w:t>
      </w:r>
      <w:r w:rsidR="00A84B15" w:rsidRPr="00B417E8">
        <w:rPr>
          <w:rFonts w:ascii="Arial" w:hAnsi="Arial" w:cs="Arial"/>
          <w:lang w:val="en-GB"/>
        </w:rPr>
        <w:t>No</w:t>
      </w:r>
    </w:p>
    <w:p w14:paraId="2246B364" w14:textId="64595222" w:rsidR="00D86C44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-2019069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D86C44" w:rsidRPr="00B417E8">
        <w:rPr>
          <w:rFonts w:ascii="Arial" w:hAnsi="Arial" w:cs="Arial"/>
          <w:lang w:val="en-GB"/>
        </w:rPr>
        <w:t xml:space="preserve">  </w:t>
      </w:r>
      <w:r w:rsidR="00804F85" w:rsidRPr="00B417E8">
        <w:rPr>
          <w:rFonts w:ascii="Arial" w:hAnsi="Arial" w:cs="Arial"/>
          <w:lang w:val="en-GB"/>
        </w:rPr>
        <w:t>O</w:t>
      </w:r>
      <w:r w:rsidR="00402122" w:rsidRPr="00B417E8">
        <w:rPr>
          <w:rFonts w:ascii="Arial" w:hAnsi="Arial" w:cs="Arial"/>
          <w:lang w:val="en-GB"/>
        </w:rPr>
        <w:t>ther, please explain</w:t>
      </w:r>
      <w:r w:rsidR="00D86C44" w:rsidRPr="00B417E8">
        <w:rPr>
          <w:rFonts w:ascii="Arial" w:hAnsi="Arial" w:cs="Arial"/>
          <w:lang w:val="en-GB"/>
        </w:rPr>
        <w:t>:</w:t>
      </w:r>
      <w:r w:rsidR="00402122" w:rsidRPr="00B417E8">
        <w:rPr>
          <w:rFonts w:ascii="Arial" w:hAnsi="Arial" w:cs="Arial"/>
          <w:lang w:val="en-GB"/>
        </w:rPr>
        <w:t xml:space="preserve"> </w:t>
      </w:r>
    </w:p>
    <w:p w14:paraId="2A2F98FE" w14:textId="3BE2EE58" w:rsidR="00D86C44" w:rsidRPr="004029E8" w:rsidRDefault="0085641E" w:rsidP="00DE0A38">
      <w:pPr>
        <w:pStyle w:val="Listenabsatz"/>
        <w:ind w:left="360" w:firstLine="349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en-GB"/>
          </w:rPr>
          <w:id w:val="-1198396300"/>
          <w:placeholder>
            <w:docPart w:val="2EBC268668AF4E24B29C6BC2A07171B1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30FD3C98" w14:textId="77777777" w:rsidR="00D86C44" w:rsidRPr="004029E8" w:rsidRDefault="00D86C44" w:rsidP="00DE0A38">
      <w:pPr>
        <w:pStyle w:val="Listenabsatz"/>
        <w:ind w:left="360" w:firstLine="349"/>
        <w:rPr>
          <w:rFonts w:ascii="Arial" w:hAnsi="Arial" w:cs="Arial"/>
          <w:lang w:val="de-CH"/>
        </w:rPr>
      </w:pPr>
    </w:p>
    <w:p w14:paraId="2AC244F2" w14:textId="1F0F4815" w:rsidR="00D86C44" w:rsidRPr="00B417E8" w:rsidRDefault="0038747B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Do you intend to operate SCION E</w:t>
      </w:r>
      <w:r w:rsidR="00B531B7" w:rsidRPr="00B417E8">
        <w:rPr>
          <w:rFonts w:ascii="Arial" w:hAnsi="Arial" w:cs="Arial"/>
          <w:b/>
          <w:bCs/>
          <w:lang w:val="en-GB"/>
        </w:rPr>
        <w:t>DGE</w:t>
      </w:r>
      <w:r w:rsidR="00402122" w:rsidRPr="00B417E8">
        <w:rPr>
          <w:rFonts w:ascii="Arial" w:hAnsi="Arial" w:cs="Arial"/>
          <w:b/>
          <w:bCs/>
          <w:lang w:val="en-GB"/>
        </w:rPr>
        <w:t xml:space="preserve"> Nodes</w:t>
      </w:r>
      <w:r w:rsidRPr="00B417E8">
        <w:rPr>
          <w:rFonts w:ascii="Arial" w:hAnsi="Arial" w:cs="Arial"/>
          <w:b/>
          <w:bCs/>
          <w:lang w:val="en-GB"/>
        </w:rPr>
        <w:t xml:space="preserve">? </w:t>
      </w:r>
    </w:p>
    <w:p w14:paraId="6C7D726C" w14:textId="60C1D85C" w:rsidR="00D86C44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-152170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5D0F73" w:rsidRPr="00B417E8">
        <w:rPr>
          <w:rFonts w:ascii="Arial" w:hAnsi="Arial" w:cs="Arial"/>
          <w:lang w:val="en-GB"/>
        </w:rPr>
        <w:t xml:space="preserve">  </w:t>
      </w:r>
      <w:r w:rsidR="00A84B15" w:rsidRPr="00B417E8">
        <w:rPr>
          <w:rFonts w:ascii="Arial" w:hAnsi="Arial" w:cs="Arial"/>
          <w:lang w:val="en-GB"/>
        </w:rPr>
        <w:t xml:space="preserve">Yes </w:t>
      </w:r>
    </w:p>
    <w:p w14:paraId="1ACB9508" w14:textId="57A35076" w:rsidR="00D86C44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-14153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5D0F73" w:rsidRPr="00B417E8">
        <w:rPr>
          <w:rFonts w:ascii="Arial" w:hAnsi="Arial" w:cs="Arial"/>
          <w:lang w:val="en-GB"/>
        </w:rPr>
        <w:t xml:space="preserve">  No</w:t>
      </w:r>
    </w:p>
    <w:p w14:paraId="154C9629" w14:textId="0EE1D465" w:rsidR="005D0F73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-150064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5D0F73" w:rsidRPr="00B417E8">
        <w:rPr>
          <w:rFonts w:ascii="Arial" w:hAnsi="Arial" w:cs="Arial"/>
          <w:lang w:val="en-GB"/>
        </w:rPr>
        <w:t xml:space="preserve">  </w:t>
      </w:r>
      <w:r w:rsidR="00270CAE" w:rsidRPr="00B417E8">
        <w:rPr>
          <w:rFonts w:ascii="Arial" w:hAnsi="Arial" w:cs="Arial"/>
          <w:lang w:val="en-GB"/>
        </w:rPr>
        <w:t>O</w:t>
      </w:r>
      <w:r w:rsidR="00D241C8" w:rsidRPr="00B417E8">
        <w:rPr>
          <w:rFonts w:ascii="Arial" w:hAnsi="Arial" w:cs="Arial"/>
          <w:lang w:val="en-GB"/>
        </w:rPr>
        <w:t>ther, please explain:</w:t>
      </w:r>
      <w:r w:rsidR="008A467A" w:rsidRPr="00B417E8">
        <w:rPr>
          <w:rFonts w:ascii="Arial" w:hAnsi="Arial" w:cs="Arial"/>
          <w:lang w:val="en-GB"/>
        </w:rPr>
        <w:t xml:space="preserve"> </w:t>
      </w:r>
    </w:p>
    <w:p w14:paraId="6BC3D1D8" w14:textId="331DA1BA" w:rsidR="00D317A1" w:rsidRPr="004029E8" w:rsidRDefault="0085641E" w:rsidP="00DE0A38">
      <w:pPr>
        <w:pStyle w:val="Listenabsatz"/>
        <w:ind w:left="360" w:firstLine="349"/>
        <w:rPr>
          <w:lang w:val="de-CH"/>
        </w:rPr>
      </w:pPr>
      <w:sdt>
        <w:sdtPr>
          <w:rPr>
            <w:rFonts w:ascii="Arial" w:hAnsi="Arial" w:cs="Arial"/>
            <w:lang w:val="en-GB"/>
          </w:rPr>
          <w:id w:val="-318037976"/>
          <w:placeholder>
            <w:docPart w:val="EFAF86502E4049F89A50786F4857F2F8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4FE7822B" w14:textId="77777777" w:rsidR="00D317A1" w:rsidRPr="004029E8" w:rsidRDefault="00D317A1" w:rsidP="00DE0A38">
      <w:pPr>
        <w:pStyle w:val="Listenabsatz"/>
        <w:ind w:left="360"/>
        <w:rPr>
          <w:lang w:val="de-CH"/>
        </w:rPr>
      </w:pPr>
    </w:p>
    <w:p w14:paraId="0C60E0B7" w14:textId="77777777" w:rsidR="00DE6B3F" w:rsidRPr="00B417E8" w:rsidRDefault="00201801" w:rsidP="00DE0A38">
      <w:pPr>
        <w:pStyle w:val="Listenabsatz"/>
        <w:numPr>
          <w:ilvl w:val="0"/>
          <w:numId w:val="12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In case the SSUN</w:t>
      </w:r>
      <w:r w:rsidR="00991F29" w:rsidRPr="00B417E8">
        <w:rPr>
          <w:rFonts w:ascii="Arial" w:hAnsi="Arial" w:cs="Arial"/>
          <w:b/>
          <w:bCs/>
          <w:lang w:val="en-GB"/>
        </w:rPr>
        <w:t xml:space="preserve"> </w:t>
      </w:r>
      <w:r w:rsidR="0059231D" w:rsidRPr="00B417E8">
        <w:rPr>
          <w:rFonts w:ascii="Arial" w:hAnsi="Arial" w:cs="Arial"/>
          <w:b/>
          <w:bCs/>
          <w:lang w:val="en-GB"/>
        </w:rPr>
        <w:t>a</w:t>
      </w:r>
      <w:r w:rsidR="00991F29" w:rsidRPr="00B417E8">
        <w:rPr>
          <w:rFonts w:ascii="Arial" w:hAnsi="Arial" w:cs="Arial"/>
          <w:b/>
          <w:bCs/>
          <w:lang w:val="en-GB"/>
        </w:rPr>
        <w:t>pplicant</w:t>
      </w:r>
      <w:r w:rsidRPr="00B417E8">
        <w:rPr>
          <w:rFonts w:ascii="Arial" w:hAnsi="Arial" w:cs="Arial"/>
          <w:b/>
          <w:bCs/>
          <w:lang w:val="en-GB"/>
        </w:rPr>
        <w:t xml:space="preserve"> </w:t>
      </w:r>
      <w:r w:rsidR="001E53BC" w:rsidRPr="00B417E8">
        <w:rPr>
          <w:rFonts w:ascii="Arial" w:hAnsi="Arial" w:cs="Arial"/>
          <w:b/>
          <w:bCs/>
          <w:lang w:val="en-GB"/>
        </w:rPr>
        <w:t xml:space="preserve">provides nodes that </w:t>
      </w:r>
      <w:r w:rsidR="00991F29" w:rsidRPr="00B417E8">
        <w:rPr>
          <w:rFonts w:ascii="Arial" w:hAnsi="Arial" w:cs="Arial"/>
          <w:b/>
          <w:bCs/>
          <w:lang w:val="en-GB"/>
        </w:rPr>
        <w:t xml:space="preserve">will </w:t>
      </w:r>
      <w:r w:rsidR="00AD339F" w:rsidRPr="00B417E8">
        <w:rPr>
          <w:rFonts w:ascii="Arial" w:hAnsi="Arial" w:cs="Arial"/>
          <w:b/>
          <w:bCs/>
          <w:lang w:val="en-GB"/>
        </w:rPr>
        <w:t>route</w:t>
      </w:r>
      <w:r w:rsidR="00991F29" w:rsidRPr="00B417E8">
        <w:rPr>
          <w:rFonts w:ascii="Arial" w:hAnsi="Arial" w:cs="Arial"/>
          <w:b/>
          <w:bCs/>
          <w:lang w:val="en-GB"/>
        </w:rPr>
        <w:t xml:space="preserve"> SCION </w:t>
      </w:r>
      <w:r w:rsidR="00AD339F" w:rsidRPr="00B417E8">
        <w:rPr>
          <w:rFonts w:ascii="Arial" w:hAnsi="Arial" w:cs="Arial"/>
          <w:b/>
          <w:bCs/>
          <w:lang w:val="en-GB"/>
        </w:rPr>
        <w:t>t</w:t>
      </w:r>
      <w:r w:rsidR="00991F29" w:rsidRPr="00B417E8">
        <w:rPr>
          <w:rFonts w:ascii="Arial" w:hAnsi="Arial" w:cs="Arial"/>
          <w:b/>
          <w:bCs/>
          <w:lang w:val="en-GB"/>
        </w:rPr>
        <w:t xml:space="preserve">raffic </w:t>
      </w:r>
      <w:r w:rsidR="00ED5135" w:rsidRPr="00B417E8">
        <w:rPr>
          <w:rFonts w:ascii="Arial" w:hAnsi="Arial" w:cs="Arial"/>
          <w:b/>
          <w:bCs/>
          <w:lang w:val="en-GB"/>
        </w:rPr>
        <w:t>within the</w:t>
      </w:r>
      <w:r w:rsidR="00991F29" w:rsidRPr="00B417E8">
        <w:rPr>
          <w:rFonts w:ascii="Arial" w:hAnsi="Arial" w:cs="Arial"/>
          <w:b/>
          <w:bCs/>
          <w:lang w:val="en-GB"/>
        </w:rPr>
        <w:t xml:space="preserve"> SSUN,</w:t>
      </w:r>
      <w:r w:rsidR="007951F0" w:rsidRPr="00B417E8">
        <w:rPr>
          <w:rFonts w:ascii="Arial" w:hAnsi="Arial" w:cs="Arial"/>
          <w:b/>
          <w:bCs/>
          <w:lang w:val="en-GB"/>
        </w:rPr>
        <w:t xml:space="preserve"> </w:t>
      </w:r>
      <w:r w:rsidRPr="00B417E8">
        <w:rPr>
          <w:rFonts w:ascii="Arial" w:hAnsi="Arial" w:cs="Arial"/>
          <w:b/>
          <w:bCs/>
          <w:lang w:val="en-GB"/>
        </w:rPr>
        <w:t>node redundan</w:t>
      </w:r>
      <w:r w:rsidR="007951F0" w:rsidRPr="00B417E8">
        <w:rPr>
          <w:rFonts w:ascii="Arial" w:hAnsi="Arial" w:cs="Arial"/>
          <w:b/>
          <w:bCs/>
          <w:lang w:val="en-GB"/>
        </w:rPr>
        <w:t>ce</w:t>
      </w:r>
      <w:r w:rsidRPr="00B417E8">
        <w:rPr>
          <w:rFonts w:ascii="Arial" w:hAnsi="Arial" w:cs="Arial"/>
          <w:b/>
          <w:bCs/>
          <w:lang w:val="en-GB"/>
        </w:rPr>
        <w:t xml:space="preserve"> </w:t>
      </w:r>
      <w:r w:rsidR="007951F0" w:rsidRPr="00B417E8">
        <w:rPr>
          <w:rFonts w:ascii="Arial" w:hAnsi="Arial" w:cs="Arial"/>
          <w:b/>
          <w:bCs/>
          <w:lang w:val="en-GB"/>
        </w:rPr>
        <w:t xml:space="preserve">and </w:t>
      </w:r>
      <w:r w:rsidRPr="00B417E8">
        <w:rPr>
          <w:rFonts w:ascii="Arial" w:hAnsi="Arial" w:cs="Arial"/>
          <w:b/>
          <w:bCs/>
          <w:lang w:val="en-GB"/>
        </w:rPr>
        <w:t>high availability</w:t>
      </w:r>
      <w:r w:rsidR="001E53BC" w:rsidRPr="00B417E8">
        <w:rPr>
          <w:rFonts w:ascii="Arial" w:hAnsi="Arial" w:cs="Arial"/>
          <w:b/>
          <w:bCs/>
          <w:lang w:val="en-GB"/>
        </w:rPr>
        <w:t xml:space="preserve"> design</w:t>
      </w:r>
      <w:r w:rsidRPr="00B417E8">
        <w:rPr>
          <w:rFonts w:ascii="Arial" w:hAnsi="Arial" w:cs="Arial"/>
          <w:b/>
          <w:bCs/>
          <w:lang w:val="en-GB"/>
        </w:rPr>
        <w:t xml:space="preserve"> including power autonomy for 72h</w:t>
      </w:r>
      <w:r w:rsidR="00ED5135" w:rsidRPr="00B417E8">
        <w:rPr>
          <w:rFonts w:ascii="Arial" w:hAnsi="Arial" w:cs="Arial"/>
          <w:b/>
          <w:bCs/>
          <w:lang w:val="en-GB"/>
        </w:rPr>
        <w:t xml:space="preserve"> is available</w:t>
      </w:r>
      <w:r w:rsidRPr="00B417E8">
        <w:rPr>
          <w:rFonts w:ascii="Arial" w:hAnsi="Arial" w:cs="Arial"/>
          <w:b/>
          <w:bCs/>
          <w:lang w:val="en-GB"/>
        </w:rPr>
        <w:t>?</w:t>
      </w:r>
      <w:r w:rsidR="00AD339F" w:rsidRPr="00B417E8">
        <w:rPr>
          <w:rFonts w:ascii="Arial" w:hAnsi="Arial" w:cs="Arial"/>
          <w:b/>
          <w:bCs/>
          <w:lang w:val="en-GB"/>
        </w:rPr>
        <w:t xml:space="preserve"> (potentially all except EDGE Connections) </w:t>
      </w:r>
    </w:p>
    <w:p w14:paraId="3AF91C71" w14:textId="777C62B3" w:rsidR="00906CBC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821083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270CAE" w:rsidRPr="00B417E8">
        <w:rPr>
          <w:rFonts w:ascii="Arial" w:hAnsi="Arial" w:cs="Arial"/>
          <w:lang w:val="en-GB"/>
        </w:rPr>
        <w:t xml:space="preserve">  </w:t>
      </w:r>
      <w:r w:rsidR="00A84B15" w:rsidRPr="00B417E8">
        <w:rPr>
          <w:rFonts w:ascii="Arial" w:hAnsi="Arial" w:cs="Arial"/>
          <w:lang w:val="en-GB"/>
        </w:rPr>
        <w:t>Yes</w:t>
      </w:r>
      <w:r w:rsidR="00407A50" w:rsidRPr="00B417E8">
        <w:rPr>
          <w:rFonts w:ascii="Arial" w:hAnsi="Arial" w:cs="Arial"/>
          <w:lang w:val="en-GB"/>
        </w:rPr>
        <w:t>:</w:t>
      </w:r>
      <w:r w:rsidR="00A84B15" w:rsidRPr="00B417E8">
        <w:rPr>
          <w:rFonts w:ascii="Arial" w:hAnsi="Arial" w:cs="Arial"/>
          <w:lang w:val="en-GB"/>
        </w:rPr>
        <w:t xml:space="preserve"> </w:t>
      </w:r>
    </w:p>
    <w:p w14:paraId="4A446035" w14:textId="10AAEBC2" w:rsidR="00DE6B3F" w:rsidRPr="004029E8" w:rsidRDefault="0085641E" w:rsidP="00DE0A38">
      <w:pPr>
        <w:pStyle w:val="Listenabsatz"/>
        <w:ind w:left="360" w:firstLine="349"/>
        <w:rPr>
          <w:b/>
          <w:lang w:val="de-CH"/>
        </w:rPr>
      </w:pPr>
      <w:sdt>
        <w:sdtPr>
          <w:rPr>
            <w:rFonts w:ascii="Arial" w:hAnsi="Arial" w:cs="Arial"/>
            <w:lang w:val="en-GB"/>
          </w:rPr>
          <w:id w:val="40094544"/>
          <w:placeholder>
            <w:docPart w:val="7C25AEEBA9DF46FC9F2836000E456AF6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792500D4" w14:textId="5C268E4C" w:rsidR="00906CBC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eastAsia="MS Gothic" w:hAnsi="Arial" w:cs="Arial"/>
            <w:lang w:val="de-CH"/>
          </w:rPr>
          <w:id w:val="-2025389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270CAE" w:rsidRPr="004029E8">
        <w:rPr>
          <w:rFonts w:ascii="Arial" w:hAnsi="Arial" w:cs="Arial"/>
          <w:lang w:val="de-CH"/>
        </w:rPr>
        <w:t xml:space="preserve">  </w:t>
      </w:r>
      <w:r w:rsidR="00A84B15" w:rsidRPr="004029E8">
        <w:rPr>
          <w:rFonts w:ascii="Arial" w:hAnsi="Arial" w:cs="Arial"/>
          <w:lang w:val="de-CH"/>
        </w:rPr>
        <w:t>No</w:t>
      </w:r>
      <w:r w:rsidR="00407A50" w:rsidRPr="004029E8">
        <w:rPr>
          <w:rFonts w:ascii="Arial" w:hAnsi="Arial" w:cs="Arial"/>
          <w:lang w:val="de-CH"/>
        </w:rPr>
        <w:t>:</w:t>
      </w:r>
      <w:r w:rsidR="00CD465E" w:rsidRPr="004029E8">
        <w:rPr>
          <w:rFonts w:ascii="Arial" w:hAnsi="Arial" w:cs="Arial"/>
          <w:lang w:val="de-CH"/>
        </w:rPr>
        <w:t xml:space="preserve"> </w:t>
      </w:r>
    </w:p>
    <w:p w14:paraId="32ACAD21" w14:textId="4B26423E" w:rsidR="00DE6B3F" w:rsidRPr="004029E8" w:rsidRDefault="0085641E" w:rsidP="00DE0A38">
      <w:pPr>
        <w:pStyle w:val="Listenabsatz"/>
        <w:ind w:left="360" w:firstLine="349"/>
        <w:rPr>
          <w:rFonts w:ascii="Arial" w:hAnsi="Arial" w:cs="Arial"/>
          <w:b/>
          <w:lang w:val="de-CH"/>
        </w:rPr>
      </w:pPr>
      <w:sdt>
        <w:sdtPr>
          <w:rPr>
            <w:rFonts w:ascii="Arial" w:hAnsi="Arial" w:cs="Arial"/>
            <w:lang w:val="en-GB"/>
          </w:rPr>
          <w:id w:val="1948962773"/>
          <w:placeholder>
            <w:docPart w:val="0A36BA5B299B45A2AF42A9ED2FCA4A41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49881EE3" w14:textId="2BA1B1F3" w:rsidR="00906CBC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eastAsia="MS Gothic" w:hAnsi="Arial" w:cs="Arial"/>
            <w:lang w:val="de-CH"/>
          </w:rPr>
          <w:id w:val="611329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270CAE" w:rsidRPr="004029E8">
        <w:rPr>
          <w:rFonts w:ascii="Arial" w:hAnsi="Arial" w:cs="Arial"/>
          <w:lang w:val="de-CH"/>
        </w:rPr>
        <w:t xml:space="preserve"> </w:t>
      </w:r>
      <w:r w:rsidR="00906CBC" w:rsidRPr="004029E8">
        <w:rPr>
          <w:rFonts w:ascii="Arial" w:hAnsi="Arial" w:cs="Arial"/>
          <w:lang w:val="de-CH"/>
        </w:rPr>
        <w:t xml:space="preserve"> </w:t>
      </w:r>
      <w:r w:rsidR="00270CAE" w:rsidRPr="004029E8">
        <w:rPr>
          <w:rFonts w:ascii="Arial" w:hAnsi="Arial" w:cs="Arial"/>
          <w:lang w:val="de-CH"/>
        </w:rPr>
        <w:t>N</w:t>
      </w:r>
      <w:r w:rsidR="1DB1110D" w:rsidRPr="004029E8">
        <w:rPr>
          <w:rFonts w:ascii="Arial" w:hAnsi="Arial" w:cs="Arial"/>
          <w:lang w:val="de-CH"/>
        </w:rPr>
        <w:t>ot applicable</w:t>
      </w:r>
      <w:r w:rsidR="00906CBC" w:rsidRPr="004029E8">
        <w:rPr>
          <w:rFonts w:ascii="Arial" w:hAnsi="Arial" w:cs="Arial"/>
          <w:lang w:val="de-CH"/>
        </w:rPr>
        <w:t>:</w:t>
      </w:r>
      <w:r w:rsidR="1DB1110D" w:rsidRPr="004029E8">
        <w:rPr>
          <w:rFonts w:ascii="Arial" w:hAnsi="Arial" w:cs="Arial"/>
          <w:lang w:val="de-CH"/>
        </w:rPr>
        <w:t xml:space="preserve"> </w:t>
      </w:r>
      <w:r w:rsidR="1459C451" w:rsidRPr="004029E8">
        <w:rPr>
          <w:rFonts w:ascii="Arial" w:hAnsi="Arial" w:cs="Arial"/>
          <w:lang w:val="de-CH"/>
        </w:rPr>
        <w:t xml:space="preserve"> </w:t>
      </w:r>
    </w:p>
    <w:p w14:paraId="721A9536" w14:textId="777210F8" w:rsidR="00C10C19" w:rsidRPr="004029E8" w:rsidRDefault="0085641E" w:rsidP="00DE0A38">
      <w:pPr>
        <w:pStyle w:val="Listenabsatz"/>
        <w:ind w:left="360" w:firstLine="349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en-GB"/>
          </w:rPr>
          <w:id w:val="1593505308"/>
          <w:placeholder>
            <w:docPart w:val="1D328C43536243EAA8110AD18A4FCE3C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7395D3D3" w14:textId="77777777" w:rsidR="00C10C19" w:rsidRPr="004029E8" w:rsidRDefault="00C10C19" w:rsidP="00DE0A38">
      <w:pPr>
        <w:pStyle w:val="Listenabsatz"/>
        <w:ind w:left="0"/>
        <w:rPr>
          <w:rFonts w:ascii="Arial" w:hAnsi="Arial" w:cs="Arial"/>
          <w:lang w:val="de-CH"/>
        </w:rPr>
      </w:pPr>
    </w:p>
    <w:p w14:paraId="536ED932" w14:textId="77777777" w:rsidR="00C10C19" w:rsidRPr="00B417E8" w:rsidRDefault="0038747B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Is there a cooperation with an existing SSUN member?</w:t>
      </w:r>
    </w:p>
    <w:p w14:paraId="559E3BFF" w14:textId="11120B81" w:rsidR="00B85875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eastAsia="MS Gothic" w:hAnsi="Arial" w:cs="Arial"/>
            <w:lang w:val="de-CH"/>
          </w:rPr>
          <w:id w:val="1945340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597903" w:rsidRPr="004029E8">
        <w:rPr>
          <w:rFonts w:ascii="Arial" w:hAnsi="Arial" w:cs="Arial"/>
          <w:lang w:val="de-CH"/>
        </w:rPr>
        <w:t xml:space="preserve">  </w:t>
      </w:r>
      <w:r w:rsidR="00A84B15" w:rsidRPr="004029E8">
        <w:rPr>
          <w:rFonts w:ascii="Arial" w:hAnsi="Arial" w:cs="Arial"/>
          <w:lang w:val="de-CH"/>
        </w:rPr>
        <w:t>Yes</w:t>
      </w:r>
      <w:r w:rsidR="00B85875" w:rsidRPr="004029E8">
        <w:rPr>
          <w:rFonts w:ascii="Arial" w:hAnsi="Arial" w:cs="Arial"/>
          <w:lang w:val="de-CH"/>
        </w:rPr>
        <w:t xml:space="preserve">, </w:t>
      </w:r>
      <w:r w:rsidR="00200ADD" w:rsidRPr="004029E8">
        <w:rPr>
          <w:rFonts w:ascii="Arial" w:hAnsi="Arial" w:cs="Arial"/>
          <w:lang w:val="de-CH"/>
        </w:rPr>
        <w:t xml:space="preserve">please specify: </w:t>
      </w:r>
    </w:p>
    <w:p w14:paraId="17AF0F6A" w14:textId="659B354C" w:rsidR="00407A50" w:rsidRPr="004029E8" w:rsidRDefault="0085641E" w:rsidP="00DE0A38">
      <w:pPr>
        <w:pStyle w:val="Listenabsatz"/>
        <w:ind w:left="360" w:firstLine="349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en-GB"/>
          </w:rPr>
          <w:id w:val="430861230"/>
          <w:placeholder>
            <w:docPart w:val="9812EBDFCC9E400F8F8A8848D3858327"/>
          </w:placeholder>
          <w:showingPlcHdr/>
        </w:sdtPr>
        <w:sdtEndPr/>
        <w:sdtContent>
          <w:r w:rsidR="0060277B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309CFF40" w14:textId="62779B5D" w:rsidR="00E4406E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-1650586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597903" w:rsidRPr="00B417E8">
        <w:rPr>
          <w:rFonts w:ascii="Arial" w:hAnsi="Arial" w:cs="Arial"/>
          <w:lang w:val="en-GB"/>
        </w:rPr>
        <w:t xml:space="preserve">  </w:t>
      </w:r>
      <w:r w:rsidR="00A84B15" w:rsidRPr="00B417E8">
        <w:rPr>
          <w:rFonts w:ascii="Arial" w:hAnsi="Arial" w:cs="Arial"/>
          <w:lang w:val="en-GB"/>
        </w:rPr>
        <w:t>No</w:t>
      </w:r>
    </w:p>
    <w:p w14:paraId="33F6EB6F" w14:textId="77777777" w:rsidR="00200ADD" w:rsidRPr="00B417E8" w:rsidRDefault="00200ADD" w:rsidP="00200ADD">
      <w:pPr>
        <w:pStyle w:val="Listenabsatz"/>
        <w:ind w:left="360"/>
        <w:rPr>
          <w:rFonts w:ascii="Arial" w:hAnsi="Arial" w:cs="Arial"/>
          <w:lang w:val="en-GB"/>
        </w:rPr>
      </w:pPr>
    </w:p>
    <w:p w14:paraId="5BF5C5ED" w14:textId="47A06F8F" w:rsidR="00522299" w:rsidRPr="00D376A6" w:rsidRDefault="00D376A6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D376A6">
        <w:rPr>
          <w:rFonts w:ascii="Arial" w:eastAsia="Arial" w:hAnsi="Arial" w:cs="Arial"/>
          <w:b/>
          <w:bCs/>
          <w:color w:val="1F1F1F"/>
          <w:lang w:val="en-GB"/>
        </w:rPr>
        <w:t>Please list the</w:t>
      </w:r>
      <w:r w:rsidR="005535CF">
        <w:rPr>
          <w:rFonts w:ascii="Arial" w:eastAsia="Arial" w:hAnsi="Arial" w:cs="Arial"/>
          <w:b/>
          <w:bCs/>
          <w:color w:val="1F1F1F"/>
          <w:lang w:val="en-GB"/>
        </w:rPr>
        <w:t xml:space="preserve"> </w:t>
      </w:r>
      <w:r w:rsidRPr="00D376A6">
        <w:rPr>
          <w:rFonts w:ascii="Arial" w:eastAsia="Arial" w:hAnsi="Arial" w:cs="Arial"/>
          <w:b/>
          <w:bCs/>
          <w:color w:val="1F1F1F"/>
          <w:lang w:val="en-GB"/>
        </w:rPr>
        <w:t>publicly registered IP address range for exclusive use for SSUN</w:t>
      </w:r>
      <w:r w:rsidR="00FF4A3D">
        <w:rPr>
          <w:rFonts w:ascii="Arial" w:eastAsia="Arial" w:hAnsi="Arial" w:cs="Arial"/>
          <w:b/>
          <w:bCs/>
          <w:color w:val="1F1F1F"/>
          <w:lang w:val="en-GB"/>
        </w:rPr>
        <w:t>.</w:t>
      </w:r>
      <w:r>
        <w:rPr>
          <w:rFonts w:ascii="Arial" w:eastAsia="Arial" w:hAnsi="Arial" w:cs="Arial"/>
          <w:b/>
          <w:bCs/>
          <w:color w:val="1F1F1F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2087876280"/>
          <w:placeholder>
            <w:docPart w:val="7AE3E5813DBB49DB93AC5DAAAE8D6ABD"/>
          </w:placeholder>
          <w:showingPlcHdr/>
        </w:sdtPr>
        <w:sdtEndPr/>
        <w:sdtContent>
          <w:r w:rsidRPr="00B417E8">
            <w:rPr>
              <w:rStyle w:val="Platzhaltertext"/>
              <w:lang w:val="en-GB"/>
            </w:rPr>
            <w:t>Klicken oder tippen Sie hier, um Text einzugeben.</w:t>
          </w:r>
        </w:sdtContent>
      </w:sdt>
      <w:r w:rsidR="005F3C6C">
        <w:rPr>
          <w:rFonts w:ascii="Arial" w:hAnsi="Arial" w:cs="Arial"/>
          <w:lang w:val="en-GB"/>
        </w:rPr>
        <w:br/>
      </w:r>
    </w:p>
    <w:p w14:paraId="7D13DD1E" w14:textId="0BEB4654" w:rsidR="00E4406E" w:rsidRPr="00B417E8" w:rsidRDefault="434F8D86" w:rsidP="00DE0A38">
      <w:pPr>
        <w:pStyle w:val="Listenabsatz"/>
        <w:numPr>
          <w:ilvl w:val="0"/>
          <w:numId w:val="12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Do you have an AS number?</w:t>
      </w:r>
    </w:p>
    <w:p w14:paraId="3DC2B8C3" w14:textId="0E879DE8" w:rsidR="00FD5D00" w:rsidRPr="004029E8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eastAsia="MS Gothic" w:hAnsi="Arial" w:cs="Arial"/>
            <w:lang w:val="de-CH"/>
          </w:rPr>
          <w:id w:val="1729797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E4406E" w:rsidRPr="004029E8">
        <w:rPr>
          <w:rFonts w:ascii="Arial" w:hAnsi="Arial" w:cs="Arial"/>
          <w:lang w:val="de-CH"/>
        </w:rPr>
        <w:t xml:space="preserve">  </w:t>
      </w:r>
      <w:r w:rsidR="434F8D86" w:rsidRPr="004029E8">
        <w:rPr>
          <w:rFonts w:ascii="Arial" w:hAnsi="Arial" w:cs="Arial"/>
          <w:lang w:val="de-CH"/>
        </w:rPr>
        <w:t>Yes. Please mention it:</w:t>
      </w:r>
    </w:p>
    <w:p w14:paraId="3D16ECF5" w14:textId="1D564E05" w:rsidR="00E4406E" w:rsidRPr="004029E8" w:rsidRDefault="0085641E" w:rsidP="00DE0A38">
      <w:pPr>
        <w:pStyle w:val="Listenabsatz"/>
        <w:ind w:left="360" w:firstLine="349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en-GB"/>
          </w:rPr>
          <w:id w:val="1816832232"/>
          <w:placeholder>
            <w:docPart w:val="5A144A934A7A4CB1A7A7BC87848690BE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434F8D86" w:rsidRPr="004029E8">
        <w:rPr>
          <w:rFonts w:ascii="Arial" w:hAnsi="Arial" w:cs="Arial"/>
          <w:lang w:val="de-CH"/>
        </w:rPr>
        <w:t xml:space="preserve">  </w:t>
      </w:r>
    </w:p>
    <w:p w14:paraId="7408E345" w14:textId="433F4C07" w:rsidR="434F8D86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1166677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4406E" w:rsidRPr="00B417E8">
        <w:rPr>
          <w:rFonts w:ascii="Arial" w:hAnsi="Arial" w:cs="Arial"/>
          <w:lang w:val="en-GB"/>
        </w:rPr>
        <w:t xml:space="preserve">  </w:t>
      </w:r>
      <w:r w:rsidR="434F8D86" w:rsidRPr="00B417E8">
        <w:rPr>
          <w:rFonts w:ascii="Arial" w:hAnsi="Arial" w:cs="Arial"/>
          <w:lang w:val="en-GB"/>
        </w:rPr>
        <w:t>No, I need an AS number from the CA</w:t>
      </w:r>
      <w:r w:rsidR="00FD5D00" w:rsidRPr="00B417E8">
        <w:rPr>
          <w:rFonts w:ascii="Arial" w:hAnsi="Arial" w:cs="Arial"/>
          <w:lang w:val="en-GB"/>
        </w:rPr>
        <w:t>.</w:t>
      </w:r>
    </w:p>
    <w:p w14:paraId="016B4305" w14:textId="5DEE216D" w:rsidR="00FD5D00" w:rsidRPr="004029E8" w:rsidRDefault="00FD5D00" w:rsidP="00DE0A38">
      <w:pPr>
        <w:pStyle w:val="Listenabsatz"/>
        <w:ind w:left="360"/>
        <w:rPr>
          <w:rFonts w:ascii="Arial" w:hAnsi="Arial" w:cs="Arial"/>
          <w:b/>
          <w:lang w:val="de-CH"/>
        </w:rPr>
      </w:pPr>
      <w:r w:rsidRPr="00B417E8">
        <w:rPr>
          <w:rFonts w:ascii="Arial" w:hAnsi="Arial" w:cs="Arial"/>
          <w:lang w:val="en-GB"/>
        </w:rPr>
        <w:tab/>
      </w:r>
      <w:sdt>
        <w:sdtPr>
          <w:rPr>
            <w:rFonts w:ascii="Arial" w:hAnsi="Arial" w:cs="Arial"/>
            <w:lang w:val="en-GB"/>
          </w:rPr>
          <w:id w:val="1413585791"/>
          <w:placeholder>
            <w:docPart w:val="599CE400A71345F592E1AFA1AEC106BD"/>
          </w:placeholder>
          <w:showingPlcHdr/>
        </w:sdtPr>
        <w:sdtEndPr/>
        <w:sdtContent>
          <w:r w:rsidR="00804F85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0716A25E" w14:textId="77777777" w:rsidR="0038747B" w:rsidRPr="00B417E8" w:rsidRDefault="0085641E" w:rsidP="00DE0A3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pict w14:anchorId="75CFC0C4">
          <v:rect id="_x0000_i1032" style="width:0;height:1.5pt" o:hrstd="t" o:hr="t" fillcolor="#a0a0a0" stroked="f"/>
        </w:pict>
      </w:r>
    </w:p>
    <w:p w14:paraId="31060DF8" w14:textId="77777777" w:rsidR="0063752E" w:rsidRPr="00B417E8" w:rsidRDefault="0063752E" w:rsidP="00944B2F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lang w:val="en-GB"/>
        </w:rPr>
        <w:sectPr w:rsidR="0063752E" w:rsidRPr="00B417E8" w:rsidSect="00A30D72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0A5FAE58" w14:textId="4C2B6310" w:rsidR="0038747B" w:rsidRPr="00B417E8" w:rsidRDefault="0038747B" w:rsidP="00DE0A38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</w:pPr>
      <w:r w:rsidRPr="00B417E8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Security and Compliance Information</w:t>
      </w:r>
    </w:p>
    <w:p w14:paraId="13B0104E" w14:textId="77777777" w:rsidR="0038747B" w:rsidRPr="00B417E8" w:rsidRDefault="0038747B" w:rsidP="00DE0A38">
      <w:pPr>
        <w:numPr>
          <w:ilvl w:val="0"/>
          <w:numId w:val="8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Does your company fall under the minimum standard for protection against cyber threats (as per StromVV Art. 5a), and if so, which protection category (A/B/C) according to StromVV Annex 1a applies?</w:t>
      </w:r>
      <w:r w:rsidRPr="00B417E8">
        <w:rPr>
          <w:rFonts w:ascii="Arial" w:hAnsi="Arial" w:cs="Arial"/>
          <w:b/>
          <w:bCs/>
          <w:lang w:val="en-GB"/>
        </w:rPr>
        <w:br/>
      </w:r>
      <w:r w:rsidRPr="00B417E8">
        <w:rPr>
          <w:rFonts w:ascii="Arial" w:hAnsi="Arial" w:cs="Arial"/>
          <w:b/>
          <w:bCs/>
          <w:i/>
          <w:iCs/>
          <w:lang w:val="en-GB"/>
        </w:rPr>
        <w:t>(Please attach the ElCom self-assessment and improvement measures)</w:t>
      </w:r>
    </w:p>
    <w:p w14:paraId="12F4B4B7" w14:textId="45EBF726" w:rsidR="0028013A" w:rsidRPr="00B417E8" w:rsidRDefault="0085641E" w:rsidP="00F6222C">
      <w:pPr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de-CH"/>
          </w:rPr>
          <w:id w:val="1133602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4029E8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FF282E" w:rsidRPr="004029E8">
        <w:rPr>
          <w:rFonts w:ascii="Arial" w:hAnsi="Arial" w:cs="Arial"/>
          <w:lang w:val="de-CH"/>
        </w:rPr>
        <w:t xml:space="preserve"> </w:t>
      </w:r>
      <w:r w:rsidR="00DB7EB7" w:rsidRPr="004029E8">
        <w:rPr>
          <w:rFonts w:ascii="Arial" w:hAnsi="Arial" w:cs="Arial"/>
          <w:lang w:val="de-CH"/>
        </w:rPr>
        <w:t xml:space="preserve">Applicable. </w:t>
      </w:r>
      <w:r w:rsidR="00117E81" w:rsidRPr="004029E8">
        <w:rPr>
          <w:rFonts w:ascii="Arial" w:hAnsi="Arial" w:cs="Arial"/>
          <w:lang w:val="de-CH"/>
        </w:rPr>
        <w:t>Describe Category</w:t>
      </w:r>
      <w:r w:rsidR="00D16226" w:rsidRPr="004029E8">
        <w:rPr>
          <w:rFonts w:ascii="Arial" w:hAnsi="Arial" w:cs="Arial"/>
          <w:lang w:val="de-CH"/>
        </w:rPr>
        <w:t>:</w:t>
      </w:r>
      <w:r w:rsidR="00117E81" w:rsidRPr="004029E8">
        <w:rPr>
          <w:rFonts w:ascii="Arial" w:hAnsi="Arial" w:cs="Arial"/>
          <w:lang w:val="de-CH"/>
        </w:rPr>
        <w:t xml:space="preserve"> </w:t>
      </w:r>
      <w:r w:rsidR="00FF282E" w:rsidRPr="004029E8">
        <w:rPr>
          <w:rFonts w:ascii="Arial" w:hAnsi="Arial" w:cs="Arial"/>
          <w:lang w:val="de-CH"/>
        </w:rPr>
        <w:br/>
        <w:t xml:space="preserve"> </w:t>
      </w:r>
      <w:r w:rsidR="00BB5C40" w:rsidRPr="004029E8">
        <w:rPr>
          <w:rFonts w:ascii="Arial" w:hAnsi="Arial" w:cs="Arial"/>
          <w:lang w:val="de-CH"/>
        </w:rPr>
        <w:tab/>
      </w:r>
      <w:sdt>
        <w:sdtPr>
          <w:rPr>
            <w:rFonts w:ascii="Arial" w:hAnsi="Arial" w:cs="Arial"/>
            <w:lang w:val="en-GB"/>
          </w:rPr>
          <w:id w:val="-44456728"/>
          <w:placeholder>
            <w:docPart w:val="47CF6A81908649FE87084EA9FA8B0DC1"/>
          </w:placeholder>
          <w:showingPlcHdr/>
        </w:sdtPr>
        <w:sdtEndPr/>
        <w:sdtContent>
          <w:r w:rsidR="00BB5C40" w:rsidRPr="004029E8">
            <w:rPr>
              <w:rStyle w:val="Platzhaltertext"/>
              <w:lang w:val="de-CH"/>
            </w:rPr>
            <w:t>Klicken oder tippen Sie hier, um Text einzugeben.</w:t>
          </w:r>
        </w:sdtContent>
      </w:sdt>
      <w:r w:rsidR="00FF282E" w:rsidRPr="004029E8">
        <w:rPr>
          <w:rFonts w:ascii="Arial" w:hAnsi="Arial" w:cs="Arial"/>
          <w:lang w:val="de-CH"/>
        </w:rPr>
        <w:br/>
      </w:r>
      <w:sdt>
        <w:sdtPr>
          <w:rPr>
            <w:rFonts w:ascii="Arial" w:eastAsia="MS Gothic" w:hAnsi="Arial" w:cs="Arial"/>
            <w:lang w:val="en-GB"/>
          </w:rPr>
          <w:id w:val="160252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F282E">
        <w:rPr>
          <w:rFonts w:ascii="Arial" w:hAnsi="Arial" w:cs="Arial"/>
          <w:lang w:val="en-GB"/>
        </w:rPr>
        <w:t xml:space="preserve"> Not applicable.</w:t>
      </w:r>
    </w:p>
    <w:p w14:paraId="2AAA9E7C" w14:textId="77777777" w:rsidR="00D16226" w:rsidRPr="00B417E8" w:rsidRDefault="00117E81" w:rsidP="00DE0A38">
      <w:pPr>
        <w:pStyle w:val="Listenabsatz"/>
        <w:numPr>
          <w:ilvl w:val="0"/>
          <w:numId w:val="8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 xml:space="preserve">Informative: </w:t>
      </w:r>
      <w:r w:rsidR="0038747B" w:rsidRPr="00B417E8">
        <w:rPr>
          <w:rFonts w:ascii="Arial" w:hAnsi="Arial" w:cs="Arial"/>
          <w:b/>
          <w:bCs/>
          <w:lang w:val="en-GB"/>
        </w:rPr>
        <w:t>Is there an Information Security Management System (ISMS)?</w:t>
      </w:r>
    </w:p>
    <w:p w14:paraId="766F4087" w14:textId="68485A76" w:rsidR="00D16226" w:rsidRPr="00EE6CEC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eastAsia="MS Gothic" w:hAnsi="Arial" w:cs="Arial"/>
            <w:lang w:val="en-GB"/>
          </w:rPr>
          <w:id w:val="690186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3B2A4A" w:rsidRPr="00B417E8">
        <w:rPr>
          <w:rFonts w:ascii="Arial" w:hAnsi="Arial" w:cs="Arial"/>
          <w:lang w:val="en-GB"/>
        </w:rPr>
        <w:t xml:space="preserve">  </w:t>
      </w:r>
      <w:r w:rsidR="006657B0" w:rsidRPr="00B417E8">
        <w:rPr>
          <w:rFonts w:ascii="Arial" w:hAnsi="Arial" w:cs="Arial"/>
          <w:lang w:val="en-GB"/>
        </w:rPr>
        <w:t>Yes</w:t>
      </w:r>
      <w:r w:rsidR="009F0623" w:rsidRPr="00B417E8">
        <w:rPr>
          <w:rFonts w:ascii="Arial" w:hAnsi="Arial" w:cs="Arial"/>
          <w:lang w:val="en-GB"/>
        </w:rPr>
        <w:t xml:space="preserve">. Which standards? (e.g. ISO 27001, NIST, etc.) </w:t>
      </w:r>
      <w:r w:rsidR="009F0623" w:rsidRPr="00EE6CEC">
        <w:rPr>
          <w:rFonts w:ascii="Arial" w:hAnsi="Arial" w:cs="Arial"/>
          <w:lang w:val="de-CH"/>
        </w:rPr>
        <w:t>Please specify:</w:t>
      </w:r>
    </w:p>
    <w:p w14:paraId="08C98672" w14:textId="6EB4AE2A" w:rsidR="009F0623" w:rsidRPr="00EE6CEC" w:rsidRDefault="009F0623" w:rsidP="00DE0A38">
      <w:pPr>
        <w:pStyle w:val="Listenabsatz"/>
        <w:ind w:left="360"/>
        <w:rPr>
          <w:rFonts w:ascii="Arial" w:hAnsi="Arial" w:cs="Arial"/>
          <w:lang w:val="de-CH"/>
        </w:rPr>
      </w:pPr>
      <w:r w:rsidRPr="00EE6CEC">
        <w:rPr>
          <w:rFonts w:ascii="Arial" w:hAnsi="Arial" w:cs="Arial"/>
          <w:lang w:val="de-CH"/>
        </w:rPr>
        <w:tab/>
      </w:r>
      <w:sdt>
        <w:sdtPr>
          <w:rPr>
            <w:rFonts w:ascii="Arial" w:hAnsi="Arial" w:cs="Arial"/>
            <w:lang w:val="en-GB"/>
          </w:rPr>
          <w:id w:val="-724376679"/>
          <w:placeholder>
            <w:docPart w:val="71F2923D98F847D6A66FD82C35070949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4C745558" w14:textId="3574C71B" w:rsidR="003B2A4A" w:rsidRPr="00EE6CEC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eastAsia="MS Gothic" w:hAnsi="Arial" w:cs="Arial"/>
            <w:lang w:val="de-CH"/>
          </w:rPr>
          <w:id w:val="-2049363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EE6CEC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3B2A4A" w:rsidRPr="00EE6CEC">
        <w:rPr>
          <w:rFonts w:ascii="Arial" w:hAnsi="Arial" w:cs="Arial"/>
          <w:lang w:val="de-CH"/>
        </w:rPr>
        <w:t xml:space="preserve">  </w:t>
      </w:r>
      <w:r w:rsidR="006657B0" w:rsidRPr="00EE6CEC">
        <w:rPr>
          <w:rFonts w:ascii="Arial" w:hAnsi="Arial" w:cs="Arial"/>
          <w:lang w:val="de-CH"/>
        </w:rPr>
        <w:t>No</w:t>
      </w:r>
    </w:p>
    <w:p w14:paraId="5DB0CA68" w14:textId="1626180A" w:rsidR="003B2A4A" w:rsidRPr="00EE6CEC" w:rsidRDefault="0085641E" w:rsidP="00DE0A38">
      <w:pPr>
        <w:pStyle w:val="Listenabsatz"/>
        <w:ind w:left="360"/>
        <w:rPr>
          <w:rFonts w:ascii="Arial" w:hAnsi="Arial" w:cs="Arial"/>
          <w:lang w:val="de-CH"/>
        </w:rPr>
      </w:pPr>
      <w:sdt>
        <w:sdtPr>
          <w:rPr>
            <w:rFonts w:ascii="Arial" w:eastAsia="MS Gothic" w:hAnsi="Arial" w:cs="Arial"/>
            <w:lang w:val="de-CH"/>
          </w:rPr>
          <w:id w:val="1274367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 w:rsidRPr="00EE6CEC">
            <w:rPr>
              <w:rFonts w:ascii="MS Gothic" w:eastAsia="MS Gothic" w:hAnsi="MS Gothic" w:cs="Arial" w:hint="eastAsia"/>
              <w:lang w:val="de-CH"/>
            </w:rPr>
            <w:t>☐</w:t>
          </w:r>
        </w:sdtContent>
      </w:sdt>
      <w:r w:rsidR="003B2A4A" w:rsidRPr="00EE6CEC">
        <w:rPr>
          <w:rFonts w:ascii="Arial" w:hAnsi="Arial" w:cs="Arial"/>
          <w:lang w:val="de-CH"/>
        </w:rPr>
        <w:t xml:space="preserve">  O</w:t>
      </w:r>
      <w:r w:rsidR="00EB1119" w:rsidRPr="00EE6CEC">
        <w:rPr>
          <w:rFonts w:ascii="Arial" w:hAnsi="Arial" w:cs="Arial"/>
          <w:lang w:val="de-CH"/>
        </w:rPr>
        <w:t>ther</w:t>
      </w:r>
      <w:r w:rsidR="00BB5C40" w:rsidRPr="00EE6CEC">
        <w:rPr>
          <w:rFonts w:ascii="Arial" w:hAnsi="Arial" w:cs="Arial"/>
          <w:lang w:val="de-CH"/>
        </w:rPr>
        <w:t>, p</w:t>
      </w:r>
      <w:r w:rsidR="00EB1119" w:rsidRPr="00EE6CEC">
        <w:rPr>
          <w:rFonts w:ascii="Arial" w:hAnsi="Arial" w:cs="Arial"/>
          <w:lang w:val="de-CH"/>
        </w:rPr>
        <w:t xml:space="preserve">lease describe: </w:t>
      </w:r>
    </w:p>
    <w:p w14:paraId="6B6ACFD7" w14:textId="4694E501" w:rsidR="00BF1BD0" w:rsidRPr="00EE6CEC" w:rsidRDefault="0085641E" w:rsidP="00DE0A38">
      <w:pPr>
        <w:pStyle w:val="Listenabsatz"/>
        <w:ind w:left="360" w:firstLine="349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en-GB"/>
          </w:rPr>
          <w:id w:val="-56547802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Arial" w:hAnsi="Arial" w:cs="Arial"/>
                <w:lang w:val="en-GB"/>
              </w:rPr>
              <w:id w:val="-1597398866"/>
              <w:placeholder>
                <w:docPart w:val="7E80BA3FB84043C7BA7852106E4E1EBF"/>
              </w:placeholder>
              <w:showingPlcHdr/>
            </w:sdtPr>
            <w:sdtEndPr/>
            <w:sdtContent>
              <w:r w:rsidR="00804F85" w:rsidRPr="00EE6CEC">
                <w:rPr>
                  <w:rStyle w:val="Platzhaltertext"/>
                  <w:lang w:val="de-CH"/>
                </w:rPr>
                <w:t>Klicken oder tippen Sie hier, um Text einzugeben.</w:t>
              </w:r>
            </w:sdtContent>
          </w:sdt>
        </w:sdtContent>
      </w:sdt>
    </w:p>
    <w:p w14:paraId="512FA258" w14:textId="77777777" w:rsidR="00BF1BD0" w:rsidRPr="00EE6CEC" w:rsidRDefault="00BF1BD0" w:rsidP="00DE0A38">
      <w:pPr>
        <w:pStyle w:val="Listenabsatz"/>
        <w:ind w:left="0"/>
        <w:rPr>
          <w:rFonts w:ascii="Arial" w:hAnsi="Arial" w:cs="Arial"/>
          <w:lang w:val="de-CH"/>
        </w:rPr>
      </w:pPr>
    </w:p>
    <w:p w14:paraId="7B40302F" w14:textId="5BD0C47F" w:rsidR="005E47A6" w:rsidRPr="00F6323C" w:rsidRDefault="0038747B" w:rsidP="00F6323C">
      <w:pPr>
        <w:pStyle w:val="Listenabsatz"/>
        <w:numPr>
          <w:ilvl w:val="0"/>
          <w:numId w:val="8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Are there certified processes or audits? (Please list and attach certificates / audit reports)</w:t>
      </w:r>
      <w:r w:rsidR="005E47A6">
        <w:rPr>
          <w:rFonts w:ascii="Arial" w:hAnsi="Arial" w:cs="Arial"/>
          <w:b/>
          <w:bCs/>
          <w:lang w:val="en-GB"/>
        </w:rPr>
        <w:br/>
      </w:r>
      <w:sdt>
        <w:sdtPr>
          <w:rPr>
            <w:rFonts w:ascii="MS Gothic" w:eastAsia="MS Gothic" w:hAnsi="MS Gothic" w:cs="Arial"/>
            <w:lang w:val="en-GB"/>
          </w:rPr>
          <w:id w:val="-787823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5E47A6" w:rsidRPr="005E47A6">
        <w:rPr>
          <w:rFonts w:ascii="Arial" w:hAnsi="Arial" w:cs="Arial"/>
          <w:lang w:val="en-GB"/>
        </w:rPr>
        <w:t xml:space="preserve">  Yes</w:t>
      </w:r>
      <w:r w:rsidR="005E47A6">
        <w:rPr>
          <w:rFonts w:ascii="Arial" w:hAnsi="Arial" w:cs="Arial"/>
          <w:lang w:val="en-GB"/>
        </w:rPr>
        <w:t xml:space="preserve">, </w:t>
      </w:r>
      <w:r w:rsidR="00F6323C">
        <w:rPr>
          <w:rFonts w:ascii="Arial" w:hAnsi="Arial" w:cs="Arial"/>
          <w:lang w:val="en-GB"/>
        </w:rPr>
        <w:t>please explain:</w:t>
      </w:r>
    </w:p>
    <w:p w14:paraId="28D2B867" w14:textId="22ACBC2E" w:rsidR="00166018" w:rsidRPr="00F6323C" w:rsidRDefault="0085641E" w:rsidP="00145A5D">
      <w:pPr>
        <w:pStyle w:val="Listenabsatz"/>
        <w:ind w:left="360" w:firstLine="349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803069011"/>
          <w:placeholder>
            <w:docPart w:val="A2946CF4145F4D68817ABD69F965D6EA"/>
          </w:placeholder>
          <w:showingPlcHdr/>
        </w:sdtPr>
        <w:sdtEndPr/>
        <w:sdtContent>
          <w:r w:rsidR="00145A5D" w:rsidRPr="00AF378B">
            <w:rPr>
              <w:rStyle w:val="Platzhaltertext"/>
            </w:rPr>
            <w:t>Klicken oder tippen Sie hier, um Text einzugeben.</w:t>
          </w:r>
        </w:sdtContent>
      </w:sdt>
      <w:r w:rsidR="00F6323C" w:rsidRPr="00EE6CEC">
        <w:rPr>
          <w:rFonts w:ascii="Arial" w:hAnsi="Arial" w:cs="Arial"/>
          <w:lang w:val="de-CH"/>
        </w:rPr>
        <w:br/>
      </w:r>
      <w:sdt>
        <w:sdtPr>
          <w:rPr>
            <w:rFonts w:ascii="Arial" w:eastAsia="MS Gothic" w:hAnsi="Arial" w:cs="Arial"/>
            <w:lang w:val="en-GB"/>
          </w:rPr>
          <w:id w:val="1068390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6323C" w:rsidRPr="00B417E8">
        <w:rPr>
          <w:rFonts w:ascii="Arial" w:hAnsi="Arial" w:cs="Arial"/>
          <w:lang w:val="en-GB"/>
        </w:rPr>
        <w:t xml:space="preserve">  </w:t>
      </w:r>
      <w:r w:rsidR="00F6323C">
        <w:rPr>
          <w:rFonts w:ascii="Arial" w:hAnsi="Arial" w:cs="Arial"/>
          <w:lang w:val="en-GB"/>
        </w:rPr>
        <w:t>No</w:t>
      </w:r>
    </w:p>
    <w:p w14:paraId="72638C1C" w14:textId="77777777" w:rsidR="000C7DA3" w:rsidRPr="00B417E8" w:rsidRDefault="000C7DA3" w:rsidP="00DE0A38">
      <w:pPr>
        <w:pStyle w:val="Listenabsatz"/>
        <w:ind w:left="0"/>
        <w:rPr>
          <w:b/>
          <w:bCs/>
          <w:lang w:val="en-GB"/>
        </w:rPr>
      </w:pPr>
    </w:p>
    <w:p w14:paraId="2D933523" w14:textId="10AC84FB" w:rsidR="000C7DA3" w:rsidRPr="00B417E8" w:rsidRDefault="004D54DA" w:rsidP="00DE0A38">
      <w:pPr>
        <w:pStyle w:val="Listenabsatz"/>
        <w:numPr>
          <w:ilvl w:val="0"/>
          <w:numId w:val="8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 xml:space="preserve">Is there an </w:t>
      </w:r>
      <w:r w:rsidR="0038747B" w:rsidRPr="00B417E8">
        <w:rPr>
          <w:rFonts w:ascii="Arial" w:hAnsi="Arial" w:cs="Arial"/>
          <w:b/>
          <w:bCs/>
          <w:lang w:val="en-GB"/>
        </w:rPr>
        <w:t>Incident Management Process (also for security incidents)?</w:t>
      </w:r>
    </w:p>
    <w:p w14:paraId="05315ED8" w14:textId="6C09DDD7" w:rsidR="000C7DA3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716627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D54DA" w:rsidRPr="00B417E8">
        <w:rPr>
          <w:rFonts w:ascii="Arial" w:hAnsi="Arial" w:cs="Arial"/>
          <w:lang w:val="en-GB"/>
        </w:rPr>
        <w:t xml:space="preserve">  </w:t>
      </w:r>
      <w:r w:rsidR="006657B0" w:rsidRPr="00B417E8">
        <w:rPr>
          <w:rFonts w:ascii="Arial" w:hAnsi="Arial" w:cs="Arial"/>
          <w:lang w:val="en-GB"/>
        </w:rPr>
        <w:t>Yes</w:t>
      </w:r>
    </w:p>
    <w:p w14:paraId="6FFDE0AB" w14:textId="2CA29901" w:rsidR="000C7DA3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1351225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D54DA" w:rsidRPr="00B417E8">
        <w:rPr>
          <w:rFonts w:ascii="Arial" w:hAnsi="Arial" w:cs="Arial"/>
          <w:lang w:val="en-GB"/>
        </w:rPr>
        <w:t xml:space="preserve">  </w:t>
      </w:r>
      <w:r w:rsidR="006657B0" w:rsidRPr="00B417E8">
        <w:rPr>
          <w:rFonts w:ascii="Arial" w:hAnsi="Arial" w:cs="Arial"/>
          <w:lang w:val="en-GB"/>
        </w:rPr>
        <w:t>No</w:t>
      </w:r>
    </w:p>
    <w:p w14:paraId="276F674E" w14:textId="64B244B9" w:rsidR="000C7DA3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-2003877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D54DA" w:rsidRPr="00B417E8">
        <w:rPr>
          <w:rFonts w:ascii="Arial" w:hAnsi="Arial" w:cs="Arial"/>
          <w:lang w:val="en-GB"/>
        </w:rPr>
        <w:t xml:space="preserve">  </w:t>
      </w:r>
      <w:r w:rsidR="000C7DA3" w:rsidRPr="00B417E8">
        <w:rPr>
          <w:rFonts w:ascii="Arial" w:hAnsi="Arial" w:cs="Arial"/>
          <w:lang w:val="en-GB"/>
        </w:rPr>
        <w:t>O</w:t>
      </w:r>
      <w:r w:rsidR="00EB1119" w:rsidRPr="00B417E8">
        <w:rPr>
          <w:rFonts w:ascii="Arial" w:hAnsi="Arial" w:cs="Arial"/>
          <w:lang w:val="en-GB"/>
        </w:rPr>
        <w:t>ther</w:t>
      </w:r>
      <w:r w:rsidR="000C7DA3" w:rsidRPr="00B417E8">
        <w:rPr>
          <w:rFonts w:ascii="Arial" w:hAnsi="Arial" w:cs="Arial"/>
          <w:lang w:val="en-GB"/>
        </w:rPr>
        <w:t>,</w:t>
      </w:r>
      <w:r w:rsidR="00EB1119" w:rsidRPr="00B417E8">
        <w:rPr>
          <w:rFonts w:ascii="Arial" w:hAnsi="Arial" w:cs="Arial"/>
          <w:lang w:val="en-GB"/>
        </w:rPr>
        <w:t xml:space="preserve"> please explain</w:t>
      </w:r>
      <w:r w:rsidR="000C7DA3" w:rsidRPr="00B417E8">
        <w:rPr>
          <w:rFonts w:ascii="Arial" w:hAnsi="Arial" w:cs="Arial"/>
          <w:lang w:val="en-GB"/>
        </w:rPr>
        <w:t>:</w:t>
      </w:r>
    </w:p>
    <w:p w14:paraId="0B2E1500" w14:textId="158DF0A3" w:rsidR="0028407C" w:rsidRPr="00EE6CEC" w:rsidRDefault="0085641E" w:rsidP="00DE0A38">
      <w:pPr>
        <w:pStyle w:val="Listenabsatz"/>
        <w:ind w:left="360" w:firstLine="349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en-GB"/>
          </w:rPr>
          <w:id w:val="-1461177538"/>
          <w:placeholder>
            <w:docPart w:val="9CF6DE6EBC2D40D0A9C0953FC5636F95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48F7DE40" w14:textId="77777777" w:rsidR="0028407C" w:rsidRPr="00EE6CEC" w:rsidRDefault="0028407C" w:rsidP="00DE0A38">
      <w:pPr>
        <w:pStyle w:val="Listenabsatz"/>
        <w:ind w:left="0"/>
        <w:rPr>
          <w:rFonts w:ascii="Arial" w:hAnsi="Arial" w:cs="Arial"/>
          <w:lang w:val="de-CH"/>
        </w:rPr>
      </w:pPr>
    </w:p>
    <w:p w14:paraId="1791004A" w14:textId="77777777" w:rsidR="00E74975" w:rsidRPr="00B417E8" w:rsidRDefault="007F434A" w:rsidP="00DE0A38">
      <w:pPr>
        <w:pStyle w:val="Listenabsatz"/>
        <w:numPr>
          <w:ilvl w:val="0"/>
          <w:numId w:val="8"/>
        </w:num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 xml:space="preserve">Is a </w:t>
      </w:r>
      <w:r w:rsidR="0038747B" w:rsidRPr="00B417E8">
        <w:rPr>
          <w:rFonts w:ascii="Arial" w:hAnsi="Arial" w:cs="Arial"/>
          <w:b/>
          <w:bCs/>
          <w:lang w:val="en-GB"/>
        </w:rPr>
        <w:t>Change Management Process</w:t>
      </w:r>
      <w:r w:rsidRPr="00B417E8">
        <w:rPr>
          <w:rFonts w:ascii="Arial" w:hAnsi="Arial" w:cs="Arial"/>
          <w:b/>
          <w:bCs/>
          <w:lang w:val="en-GB"/>
        </w:rPr>
        <w:t xml:space="preserve"> </w:t>
      </w:r>
      <w:r w:rsidR="00BB1372" w:rsidRPr="00B417E8">
        <w:rPr>
          <w:rFonts w:ascii="Arial" w:hAnsi="Arial" w:cs="Arial"/>
          <w:b/>
          <w:bCs/>
          <w:lang w:val="en-GB"/>
        </w:rPr>
        <w:t>already available and can be applied also for the SCION Network</w:t>
      </w:r>
      <w:r w:rsidR="0038747B" w:rsidRPr="00B417E8">
        <w:rPr>
          <w:rFonts w:ascii="Arial" w:hAnsi="Arial" w:cs="Arial"/>
          <w:b/>
          <w:bCs/>
          <w:lang w:val="en-GB"/>
        </w:rPr>
        <w:t>?</w:t>
      </w:r>
    </w:p>
    <w:p w14:paraId="658782C8" w14:textId="1CB3FF60" w:rsidR="00E74975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1943951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74975" w:rsidRPr="00B417E8">
        <w:rPr>
          <w:rFonts w:ascii="Arial" w:hAnsi="Arial" w:cs="Arial"/>
          <w:lang w:val="en-GB"/>
        </w:rPr>
        <w:t xml:space="preserve">  </w:t>
      </w:r>
      <w:r w:rsidR="006657B0" w:rsidRPr="00B417E8">
        <w:rPr>
          <w:rFonts w:ascii="Arial" w:hAnsi="Arial" w:cs="Arial"/>
          <w:lang w:val="en-GB"/>
        </w:rPr>
        <w:t xml:space="preserve">Yes </w:t>
      </w:r>
    </w:p>
    <w:p w14:paraId="71DFD29F" w14:textId="38BFF0C7" w:rsidR="00E74975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1096904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74975" w:rsidRPr="00B417E8">
        <w:rPr>
          <w:rFonts w:ascii="Arial" w:hAnsi="Arial" w:cs="Arial"/>
          <w:lang w:val="en-GB"/>
        </w:rPr>
        <w:t xml:space="preserve">  </w:t>
      </w:r>
      <w:r w:rsidR="006657B0" w:rsidRPr="00B417E8">
        <w:rPr>
          <w:rFonts w:ascii="Arial" w:hAnsi="Arial" w:cs="Arial"/>
          <w:lang w:val="en-GB"/>
        </w:rPr>
        <w:t>No</w:t>
      </w:r>
    </w:p>
    <w:p w14:paraId="2BB2A7B2" w14:textId="77A36790" w:rsidR="00E74975" w:rsidRPr="00B417E8" w:rsidRDefault="0085641E" w:rsidP="00DE0A38">
      <w:pPr>
        <w:pStyle w:val="Listenabsatz"/>
        <w:ind w:left="360"/>
        <w:rPr>
          <w:rFonts w:ascii="Arial" w:hAnsi="Arial" w:cs="Arial"/>
          <w:lang w:val="en-GB"/>
        </w:rPr>
      </w:pPr>
      <w:sdt>
        <w:sdtPr>
          <w:rPr>
            <w:rFonts w:ascii="Arial" w:eastAsia="MS Gothic" w:hAnsi="Arial" w:cs="Arial"/>
            <w:lang w:val="en-GB"/>
          </w:rPr>
          <w:id w:val="-510922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A3F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74975" w:rsidRPr="00B417E8">
        <w:rPr>
          <w:rFonts w:ascii="Arial" w:hAnsi="Arial" w:cs="Arial"/>
          <w:lang w:val="en-GB"/>
        </w:rPr>
        <w:t xml:space="preserve">  </w:t>
      </w:r>
      <w:r w:rsidR="003C3BEB" w:rsidRPr="00B417E8">
        <w:rPr>
          <w:rFonts w:ascii="Arial" w:hAnsi="Arial" w:cs="Arial"/>
          <w:lang w:val="en-GB"/>
        </w:rPr>
        <w:t>Other</w:t>
      </w:r>
      <w:r w:rsidR="00E74975" w:rsidRPr="00B417E8">
        <w:rPr>
          <w:rFonts w:ascii="Arial" w:hAnsi="Arial" w:cs="Arial"/>
          <w:lang w:val="en-GB"/>
        </w:rPr>
        <w:t>,</w:t>
      </w:r>
      <w:r w:rsidR="003C3BEB" w:rsidRPr="00B417E8">
        <w:rPr>
          <w:rFonts w:ascii="Arial" w:hAnsi="Arial" w:cs="Arial"/>
          <w:lang w:val="en-GB"/>
        </w:rPr>
        <w:t xml:space="preserve"> please explain</w:t>
      </w:r>
      <w:r w:rsidR="00E74975" w:rsidRPr="00B417E8">
        <w:rPr>
          <w:rFonts w:ascii="Arial" w:hAnsi="Arial" w:cs="Arial"/>
          <w:lang w:val="en-GB"/>
        </w:rPr>
        <w:t>:</w:t>
      </w:r>
      <w:r w:rsidR="003C3BEB" w:rsidRPr="00B417E8">
        <w:rPr>
          <w:rFonts w:ascii="Arial" w:hAnsi="Arial" w:cs="Arial"/>
          <w:lang w:val="en-GB"/>
        </w:rPr>
        <w:t xml:space="preserve"> </w:t>
      </w:r>
    </w:p>
    <w:p w14:paraId="698CAA52" w14:textId="11DFBD44" w:rsidR="006657B0" w:rsidRPr="00EE6CEC" w:rsidRDefault="0085641E" w:rsidP="00DE0A38">
      <w:pPr>
        <w:pStyle w:val="Listenabsatz"/>
        <w:ind w:left="360" w:firstLine="349"/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en-GB"/>
          </w:rPr>
          <w:id w:val="1312295759"/>
          <w:placeholder>
            <w:docPart w:val="725D3FAF9222422CBA4CEA461FE61E0A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0FDE22D5" w14:textId="77777777" w:rsidR="00670410" w:rsidRPr="00EE6CEC" w:rsidRDefault="00670410" w:rsidP="00DE0A38">
      <w:pPr>
        <w:pStyle w:val="Listenabsatz"/>
        <w:ind w:left="360" w:firstLine="349"/>
        <w:rPr>
          <w:rFonts w:ascii="Arial" w:hAnsi="Arial" w:cs="Arial"/>
          <w:lang w:val="de-CH"/>
        </w:rPr>
      </w:pPr>
    </w:p>
    <w:p w14:paraId="391E6697" w14:textId="336FD81D" w:rsidR="00EE5D58" w:rsidRPr="00B417E8" w:rsidRDefault="00670410" w:rsidP="00EE5D58">
      <w:pPr>
        <w:pStyle w:val="Listenabsatz"/>
        <w:numPr>
          <w:ilvl w:val="0"/>
          <w:numId w:val="12"/>
        </w:numPr>
        <w:rPr>
          <w:rFonts w:ascii="Arial" w:hAnsi="Arial" w:cs="Arial"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Contact of the CISO / Security Officer</w:t>
      </w:r>
    </w:p>
    <w:p w14:paraId="333B7C3F" w14:textId="0C1A3C34" w:rsidR="00EE5D58" w:rsidRPr="00EE6CEC" w:rsidRDefault="00EE5D58" w:rsidP="00EE5D58">
      <w:pPr>
        <w:pStyle w:val="Listenabsatz"/>
        <w:ind w:left="360"/>
        <w:rPr>
          <w:rFonts w:ascii="Arial" w:hAnsi="Arial" w:cs="Arial"/>
          <w:lang w:val="de-CH"/>
        </w:rPr>
      </w:pPr>
      <w:r w:rsidRPr="00EE6CEC">
        <w:rPr>
          <w:rFonts w:ascii="Arial" w:hAnsi="Arial" w:cs="Arial"/>
          <w:b/>
          <w:lang w:val="de-CH"/>
        </w:rPr>
        <w:t>Name:</w:t>
      </w:r>
      <w:r w:rsidRPr="00EE6CEC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897272382"/>
          <w:placeholder>
            <w:docPart w:val="05F17D45E3D94587B0F1B65244FBE0AA"/>
          </w:placeholder>
          <w:showingPlcHdr/>
        </w:sdtPr>
        <w:sdtEndPr/>
        <w:sdtContent>
          <w:r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  <w:r w:rsidRPr="00EE6CEC">
        <w:rPr>
          <w:rFonts w:ascii="Arial" w:hAnsi="Arial" w:cs="Arial"/>
          <w:lang w:val="de-CH"/>
        </w:rPr>
        <w:br/>
      </w:r>
      <w:r w:rsidRPr="00EE6CEC">
        <w:rPr>
          <w:rFonts w:ascii="Arial" w:hAnsi="Arial" w:cs="Arial"/>
          <w:b/>
          <w:lang w:val="de-CH"/>
        </w:rPr>
        <w:t>Phone Number:</w:t>
      </w:r>
      <w:r w:rsidRPr="00EE6CEC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753119346"/>
          <w:placeholder>
            <w:docPart w:val="52AFF40EB0CF4457876D4F194C104EF9"/>
          </w:placeholder>
          <w:showingPlcHdr/>
        </w:sdtPr>
        <w:sdtEndPr/>
        <w:sdtContent>
          <w:r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  <w:r w:rsidRPr="00EE6CEC">
        <w:rPr>
          <w:rFonts w:ascii="Arial" w:hAnsi="Arial" w:cs="Arial"/>
          <w:lang w:val="de-CH"/>
        </w:rPr>
        <w:br/>
      </w:r>
      <w:r w:rsidRPr="00EE6CEC">
        <w:rPr>
          <w:rFonts w:ascii="Arial" w:hAnsi="Arial" w:cs="Arial"/>
          <w:b/>
          <w:lang w:val="de-CH"/>
        </w:rPr>
        <w:lastRenderedPageBreak/>
        <w:t xml:space="preserve">Email Address: </w:t>
      </w:r>
      <w:r w:rsidRPr="00EE6CEC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104196516"/>
          <w:placeholder>
            <w:docPart w:val="134F34619D4944BC8FB2C4AE89D7B0AD"/>
          </w:placeholder>
          <w:showingPlcHdr/>
        </w:sdtPr>
        <w:sdtEndPr/>
        <w:sdtContent>
          <w:r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62BD7A1D" w14:textId="702C8B0F" w:rsidR="00EE5D58" w:rsidRPr="00B417E8" w:rsidRDefault="0085641E" w:rsidP="00EE5D58">
      <w:pPr>
        <w:pStyle w:val="Listenabsatz"/>
        <w:ind w:left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pict w14:anchorId="1A029576">
          <v:rect id="_x0000_i1033" style="width:0;height:1.5pt" o:hrstd="t" o:hr="t" fillcolor="#a0a0a0" stroked="f"/>
        </w:pict>
      </w:r>
    </w:p>
    <w:p w14:paraId="42899099" w14:textId="54D55594" w:rsidR="00D52C0A" w:rsidRPr="00B417E8" w:rsidRDefault="00D52C0A" w:rsidP="00EE5D58">
      <w:pPr>
        <w:ind w:left="360"/>
        <w:rPr>
          <w:rFonts w:ascii="Arial" w:hAnsi="Arial" w:cs="Arial"/>
          <w:b/>
          <w:bCs/>
          <w:lang w:val="en-GB"/>
        </w:rPr>
        <w:sectPr w:rsidR="00D52C0A" w:rsidRPr="00B417E8" w:rsidSect="00CD0892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6A47E54C" w14:textId="6B7D61EE" w:rsidR="0038747B" w:rsidRPr="00B417E8" w:rsidRDefault="0038747B" w:rsidP="00DE0A38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</w:pPr>
      <w:r w:rsidRPr="00B417E8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Motivation and Intended Use</w:t>
      </w:r>
    </w:p>
    <w:p w14:paraId="633488AC" w14:textId="77777777" w:rsidR="0038747B" w:rsidRPr="00B417E8" w:rsidRDefault="0038747B" w:rsidP="00DE0A38">
      <w:pPr>
        <w:rPr>
          <w:rFonts w:ascii="Arial" w:hAnsi="Arial" w:cs="Arial"/>
          <w:b/>
          <w:bCs/>
          <w:i/>
          <w:i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Please briefly describe the reason for your application and which services or applications you intend to use via SSUN:</w:t>
      </w:r>
      <w:r w:rsidRPr="00B417E8">
        <w:rPr>
          <w:rFonts w:ascii="Arial" w:hAnsi="Arial" w:cs="Arial"/>
          <w:b/>
          <w:bCs/>
          <w:lang w:val="en-GB"/>
        </w:rPr>
        <w:br/>
      </w:r>
      <w:r w:rsidRPr="00B417E8">
        <w:rPr>
          <w:rFonts w:ascii="Arial" w:hAnsi="Arial" w:cs="Arial"/>
          <w:b/>
          <w:bCs/>
          <w:i/>
          <w:iCs/>
          <w:lang w:val="en-GB"/>
        </w:rPr>
        <w:t>(Maximum ½ page)</w:t>
      </w:r>
    </w:p>
    <w:p w14:paraId="3C6152C5" w14:textId="13F5BF46" w:rsidR="00FD16BF" w:rsidRPr="00EE6CEC" w:rsidRDefault="0085641E" w:rsidP="00DE0A38">
      <w:pPr>
        <w:rPr>
          <w:rFonts w:ascii="Arial" w:hAnsi="Arial" w:cs="Arial"/>
          <w:lang w:val="de-CH"/>
        </w:rPr>
      </w:pPr>
      <w:sdt>
        <w:sdtPr>
          <w:rPr>
            <w:rFonts w:ascii="Arial" w:hAnsi="Arial" w:cs="Arial"/>
            <w:lang w:val="en-GB"/>
          </w:rPr>
          <w:id w:val="1562525473"/>
          <w:placeholder>
            <w:docPart w:val="EEDA8164FE474F7BB72434FA216437C9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3D1000D7" w14:textId="7E18C5C4" w:rsidR="00FD16BF" w:rsidRPr="00B417E8" w:rsidRDefault="0085641E" w:rsidP="007A6EB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pict w14:anchorId="0E6CC6F1">
          <v:rect id="_x0000_i1034" style="width:0;height:1.5pt" o:hralign="center" o:hrstd="t" o:hr="t" fillcolor="#a0a0a0" stroked="f"/>
        </w:pict>
      </w:r>
    </w:p>
    <w:p w14:paraId="0E180001" w14:textId="77777777" w:rsidR="00941E26" w:rsidRDefault="00941E26" w:rsidP="00DE0A38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  <w:sectPr w:rsidR="00941E26" w:rsidSect="00CD0892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5A9BF1E6" w14:textId="397BD35E" w:rsidR="0038747B" w:rsidRPr="00B417E8" w:rsidRDefault="0038747B" w:rsidP="00DE0A38">
      <w:pPr>
        <w:pStyle w:val="Listenabsatz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  <w:lang w:val="en-GB"/>
        </w:rPr>
      </w:pPr>
      <w:r w:rsidRPr="00B417E8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Declaration by the Applicant</w:t>
      </w:r>
    </w:p>
    <w:p w14:paraId="2B9BE2E4" w14:textId="77777777" w:rsidR="0038747B" w:rsidRPr="00B417E8" w:rsidRDefault="0038747B" w:rsidP="00DE0A38">
      <w:p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The undersigned company hereby confirms that it basically meets the requirements for participation in SSUN and is willing to accept the further governance and security policies.</w:t>
      </w:r>
    </w:p>
    <w:p w14:paraId="26D48D02" w14:textId="77777777" w:rsidR="009400BA" w:rsidRPr="00EE6CEC" w:rsidRDefault="0038747B" w:rsidP="00DE0A38">
      <w:pPr>
        <w:rPr>
          <w:rFonts w:ascii="Arial" w:hAnsi="Arial" w:cs="Arial"/>
          <w:lang w:val="de-CH"/>
        </w:rPr>
      </w:pPr>
      <w:r w:rsidRPr="00EE6CEC">
        <w:rPr>
          <w:rFonts w:ascii="Arial" w:hAnsi="Arial" w:cs="Arial"/>
          <w:b/>
          <w:lang w:val="de-CH"/>
        </w:rPr>
        <w:t>Place / Date:</w:t>
      </w:r>
      <w:r w:rsidR="000A7579" w:rsidRPr="00EE6CEC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629902088"/>
          <w:placeholder>
            <w:docPart w:val="B35F146F862F4A3DB4900139B7160486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478F1D20" w14:textId="60869A26" w:rsidR="00F3004C" w:rsidRPr="00EE6CEC" w:rsidRDefault="0038747B" w:rsidP="00DE0A38">
      <w:pPr>
        <w:rPr>
          <w:rFonts w:ascii="Arial" w:hAnsi="Arial" w:cs="Arial"/>
          <w:b/>
          <w:lang w:val="de-CH"/>
        </w:rPr>
      </w:pPr>
      <w:r w:rsidRPr="00EE6CEC">
        <w:rPr>
          <w:rFonts w:ascii="Arial" w:hAnsi="Arial" w:cs="Arial"/>
          <w:lang w:val="de-CH"/>
        </w:rPr>
        <w:br/>
      </w:r>
      <w:r w:rsidRPr="00EE6CEC">
        <w:rPr>
          <w:rFonts w:ascii="Arial" w:hAnsi="Arial" w:cs="Arial"/>
          <w:b/>
          <w:lang w:val="de-CH"/>
        </w:rPr>
        <w:t>Name</w:t>
      </w:r>
      <w:r w:rsidR="00317E3F" w:rsidRPr="00EE6CEC">
        <w:rPr>
          <w:rFonts w:ascii="Arial" w:hAnsi="Arial" w:cs="Arial"/>
          <w:b/>
          <w:lang w:val="de-CH"/>
        </w:rPr>
        <w:t>:</w:t>
      </w:r>
      <w:r w:rsidR="00317E3F" w:rsidRPr="00EE6CEC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1925762387"/>
          <w:placeholder>
            <w:docPart w:val="CD5F424835574652B26A1E4BC36D29F8"/>
          </w:placeholder>
          <w:showingPlcHdr/>
        </w:sdtPr>
        <w:sdtEndPr/>
        <w:sdtContent>
          <w:r w:rsidR="00804F85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78EBD002" w14:textId="77777777" w:rsidR="009400BA" w:rsidRPr="00EE6CEC" w:rsidRDefault="009400BA" w:rsidP="00DE0A38">
      <w:pPr>
        <w:rPr>
          <w:rFonts w:ascii="Arial" w:hAnsi="Arial" w:cs="Arial"/>
          <w:b/>
          <w:lang w:val="de-CH"/>
        </w:rPr>
      </w:pPr>
    </w:p>
    <w:p w14:paraId="165C129B" w14:textId="43323A1A" w:rsidR="0038747B" w:rsidRPr="00EE6CEC" w:rsidRDefault="0038747B" w:rsidP="00DE0A38">
      <w:pPr>
        <w:rPr>
          <w:rFonts w:ascii="Arial" w:hAnsi="Arial" w:cs="Arial"/>
          <w:lang w:val="de-CH"/>
        </w:rPr>
      </w:pPr>
      <w:r w:rsidRPr="00EE6CEC">
        <w:rPr>
          <w:rFonts w:ascii="Arial" w:hAnsi="Arial" w:cs="Arial"/>
          <w:b/>
          <w:lang w:val="de-CH"/>
        </w:rPr>
        <w:t>Role:</w:t>
      </w:r>
      <w:r w:rsidR="00317E3F" w:rsidRPr="00EE6CEC">
        <w:rPr>
          <w:rFonts w:ascii="Arial" w:hAnsi="Arial" w:cs="Arial"/>
          <w:b/>
          <w:lang w:val="de-CH"/>
        </w:rPr>
        <w:br/>
      </w:r>
      <w:sdt>
        <w:sdtPr>
          <w:rPr>
            <w:rFonts w:ascii="Arial" w:hAnsi="Arial" w:cs="Arial"/>
            <w:lang w:val="en-GB"/>
          </w:rPr>
          <w:id w:val="-2017837664"/>
          <w:placeholder>
            <w:docPart w:val="DEE6FFCB5C7447A9A7AD1DD5A198F092"/>
          </w:placeholder>
          <w:showingPlcHdr/>
        </w:sdtPr>
        <w:sdtEndPr/>
        <w:sdtContent>
          <w:r w:rsidR="00712BE7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65A9F304" w14:textId="77777777" w:rsidR="00A13FE5" w:rsidRPr="00EE6CEC" w:rsidRDefault="00A13FE5" w:rsidP="00DE0A38">
      <w:pPr>
        <w:rPr>
          <w:rFonts w:ascii="Arial" w:hAnsi="Arial" w:cs="Arial"/>
          <w:lang w:val="de-CH"/>
        </w:rPr>
      </w:pPr>
    </w:p>
    <w:p w14:paraId="14EF1227" w14:textId="2218935C" w:rsidR="0085641E" w:rsidRPr="00B417E8" w:rsidRDefault="00A13FE5" w:rsidP="00A13FE5">
      <w:pPr>
        <w:rPr>
          <w:rFonts w:ascii="Arial" w:hAnsi="Arial" w:cs="Arial"/>
          <w:b/>
          <w:bCs/>
          <w:lang w:val="en-GB"/>
        </w:rPr>
      </w:pPr>
      <w:r w:rsidRPr="00B417E8">
        <w:rPr>
          <w:rFonts w:ascii="Arial" w:hAnsi="Arial" w:cs="Arial"/>
          <w:b/>
          <w:bCs/>
          <w:lang w:val="en-GB"/>
        </w:rPr>
        <w:t>Signature (digital</w:t>
      </w:r>
      <w:r w:rsidR="00295FB9">
        <w:rPr>
          <w:rFonts w:ascii="Arial" w:hAnsi="Arial" w:cs="Arial"/>
          <w:b/>
          <w:bCs/>
          <w:lang w:val="en-GB"/>
        </w:rPr>
        <w:t xml:space="preserve"> or handwritten</w:t>
      </w:r>
      <w:r w:rsidRPr="00B417E8">
        <w:rPr>
          <w:rFonts w:ascii="Arial" w:hAnsi="Arial" w:cs="Arial"/>
          <w:b/>
          <w:bCs/>
          <w:lang w:val="en-GB"/>
        </w:rPr>
        <w:t>):</w:t>
      </w:r>
      <w:r w:rsidR="0085641E">
        <w:rPr>
          <w:rFonts w:ascii="Arial" w:hAnsi="Arial" w:cs="Arial"/>
          <w:b/>
          <w:bCs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-1884555086"/>
          <w:placeholder>
            <w:docPart w:val="5E6BB387934E43278C3EF238F7898BF3"/>
          </w:placeholder>
          <w:showingPlcHdr/>
        </w:sdtPr>
        <w:sdtContent>
          <w:r w:rsidR="0085641E" w:rsidRPr="00EE6CEC">
            <w:rPr>
              <w:rStyle w:val="Platzhaltertext"/>
              <w:lang w:val="de-CH"/>
            </w:rPr>
            <w:t>Klicken oder tippen Sie hier, um Text einzugeben.</w:t>
          </w:r>
        </w:sdtContent>
      </w:sdt>
    </w:p>
    <w:p w14:paraId="0930BAE6" w14:textId="77777777" w:rsidR="00A13FE5" w:rsidRPr="00B417E8" w:rsidRDefault="00A13FE5" w:rsidP="00DE0A38">
      <w:pPr>
        <w:rPr>
          <w:rFonts w:ascii="Arial" w:hAnsi="Arial" w:cs="Arial"/>
          <w:lang w:val="en-GB"/>
        </w:rPr>
      </w:pPr>
    </w:p>
    <w:p w14:paraId="04D9A2D9" w14:textId="77777777" w:rsidR="00317E3F" w:rsidRPr="00B417E8" w:rsidRDefault="00317E3F" w:rsidP="00DE0A38">
      <w:pPr>
        <w:rPr>
          <w:rFonts w:ascii="Segoe UI Emoji" w:hAnsi="Segoe UI Emoji" w:cs="Segoe UI Emoji"/>
          <w:lang w:val="en-GB"/>
        </w:rPr>
      </w:pPr>
    </w:p>
    <w:p w14:paraId="324AAF18" w14:textId="77777777" w:rsidR="00254BD9" w:rsidRDefault="00254BD9" w:rsidP="00DE0A38">
      <w:pPr>
        <w:rPr>
          <w:rFonts w:ascii="Segoe UI Emoji" w:hAnsi="Segoe UI Emoji" w:cs="Segoe UI Emoji"/>
          <w:lang w:val="en-GB"/>
        </w:rPr>
      </w:pPr>
    </w:p>
    <w:p w14:paraId="0D54C4DF" w14:textId="77777777" w:rsidR="00254BD9" w:rsidRDefault="00254BD9" w:rsidP="00DE0A38">
      <w:pPr>
        <w:rPr>
          <w:rFonts w:ascii="Segoe UI Emoji" w:hAnsi="Segoe UI Emoji" w:cs="Segoe UI Emoji"/>
          <w:lang w:val="en-GB"/>
        </w:rPr>
      </w:pPr>
    </w:p>
    <w:p w14:paraId="1DD53D38" w14:textId="77777777" w:rsidR="00254BD9" w:rsidRDefault="00254BD9" w:rsidP="00DE0A38">
      <w:pPr>
        <w:rPr>
          <w:rFonts w:ascii="Segoe UI Emoji" w:hAnsi="Segoe UI Emoji" w:cs="Segoe UI Emoji"/>
          <w:lang w:val="en-GB"/>
        </w:rPr>
      </w:pPr>
    </w:p>
    <w:p w14:paraId="65428C9D" w14:textId="0811617A" w:rsidR="0038747B" w:rsidRPr="00B417E8" w:rsidRDefault="0038747B" w:rsidP="00DE0A38">
      <w:pPr>
        <w:rPr>
          <w:rFonts w:ascii="Arial" w:hAnsi="Arial" w:cs="Arial"/>
          <w:b/>
          <w:bCs/>
          <w:lang w:val="en-GB"/>
        </w:rPr>
      </w:pPr>
      <w:r w:rsidRPr="00B417E8">
        <w:rPr>
          <w:rFonts w:ascii="Segoe UI Emoji" w:hAnsi="Segoe UI Emoji" w:cs="Segoe UI Emoji"/>
          <w:lang w:val="en-GB"/>
        </w:rPr>
        <w:t>📩</w:t>
      </w:r>
      <w:r w:rsidRPr="00B417E8">
        <w:rPr>
          <w:rFonts w:ascii="Arial" w:hAnsi="Arial" w:cs="Arial"/>
          <w:lang w:val="en-GB"/>
        </w:rPr>
        <w:t xml:space="preserve"> </w:t>
      </w:r>
      <w:r w:rsidRPr="00B417E8">
        <w:rPr>
          <w:rFonts w:ascii="Arial" w:hAnsi="Arial" w:cs="Arial"/>
          <w:b/>
          <w:bCs/>
          <w:lang w:val="en-GB"/>
        </w:rPr>
        <w:t>Please send the completed form</w:t>
      </w:r>
      <w:r w:rsidR="00B417E8">
        <w:rPr>
          <w:rFonts w:ascii="Arial" w:hAnsi="Arial" w:cs="Arial"/>
          <w:b/>
          <w:bCs/>
          <w:lang w:val="en-GB"/>
        </w:rPr>
        <w:t xml:space="preserve"> as PDF</w:t>
      </w:r>
      <w:r w:rsidRPr="00B417E8">
        <w:rPr>
          <w:rFonts w:ascii="Arial" w:hAnsi="Arial" w:cs="Arial"/>
          <w:b/>
          <w:bCs/>
          <w:lang w:val="en-GB"/>
        </w:rPr>
        <w:t xml:space="preserve"> to</w:t>
      </w:r>
      <w:r w:rsidR="00AF0363" w:rsidRPr="00B417E8">
        <w:rPr>
          <w:rFonts w:ascii="Arial" w:hAnsi="Arial" w:cs="Arial"/>
          <w:b/>
          <w:bCs/>
          <w:lang w:val="en-GB"/>
        </w:rPr>
        <w:t xml:space="preserve">: </w:t>
      </w:r>
      <w:r w:rsidRPr="00B417E8">
        <w:rPr>
          <w:rFonts w:ascii="Arial" w:hAnsi="Arial" w:cs="Arial"/>
          <w:b/>
          <w:bCs/>
          <w:lang w:val="en-GB"/>
        </w:rPr>
        <w:t>info.ssun@axpo-systems.com</w:t>
      </w:r>
    </w:p>
    <w:p w14:paraId="7251507F" w14:textId="303FC328" w:rsidR="00107F09" w:rsidRPr="009A2E44" w:rsidRDefault="00107F09" w:rsidP="0021072C">
      <w:pPr>
        <w:rPr>
          <w:lang w:val="en-US"/>
        </w:rPr>
      </w:pPr>
    </w:p>
    <w:sectPr w:rsidR="00107F09" w:rsidRPr="009A2E44" w:rsidSect="00CD089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F5DA1" w14:textId="77777777" w:rsidR="00D76A3D" w:rsidRDefault="00D76A3D" w:rsidP="001C13D3">
      <w:pPr>
        <w:spacing w:after="0" w:line="240" w:lineRule="auto"/>
      </w:pPr>
      <w:r>
        <w:separator/>
      </w:r>
    </w:p>
  </w:endnote>
  <w:endnote w:type="continuationSeparator" w:id="0">
    <w:p w14:paraId="7093262F" w14:textId="77777777" w:rsidR="00D76A3D" w:rsidRDefault="00D76A3D" w:rsidP="001C13D3">
      <w:pPr>
        <w:spacing w:after="0" w:line="240" w:lineRule="auto"/>
      </w:pPr>
      <w:r>
        <w:continuationSeparator/>
      </w:r>
    </w:p>
  </w:endnote>
  <w:endnote w:type="continuationNotice" w:id="1">
    <w:p w14:paraId="4B61ACEC" w14:textId="77777777" w:rsidR="00D76A3D" w:rsidRDefault="00D76A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1CC91" w14:textId="2915D8B1" w:rsidR="006C62E1" w:rsidRDefault="00292375" w:rsidP="00844200"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74A20C0C" wp14:editId="4626C1A9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1080000" cy="576000"/>
              <wp:effectExtent l="0" t="0" r="0" b="0"/>
              <wp:wrapSquare wrapText="bothSides"/>
              <wp:docPr id="6" name="Textfeld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5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26B6C1" w14:textId="77777777" w:rsidR="00292375" w:rsidRPr="005C6148" w:rsidRDefault="00292375" w:rsidP="00EE2993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Pr="00452D49">
                            <w:rPr>
                              <w:noProof/>
                            </w:rPr>
                            <w:t>5</w:t>
                          </w:r>
                          <w:r w:rsidRPr="005C6148">
                            <w:fldChar w:fldCharType="end"/>
                          </w:r>
                          <w:r w:rsidR="002D5D9D">
                            <w:t>/</w:t>
                          </w:r>
                          <w:fldSimple w:instr="NUMPAGES   \* MERGEFORMAT">
                            <w:r w:rsidR="002D5D9D">
                              <w:rPr>
                                <w:noProof/>
                              </w:rPr>
                              <w:t>12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360000" bIns="34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20C0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alt="&quot;&quot;" style="position:absolute;margin-left:33.85pt;margin-top:0;width:85.05pt;height:45.35pt;z-index:251658240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" filled="f" stroked="f" strokeweight=".5pt">
              <v:textbox inset="0,0,10mm,9.5mm">
                <w:txbxContent>
                  <w:p w14:paraId="3126B6C1" w14:textId="77777777" w:rsidR="00292375" w:rsidRPr="005C6148" w:rsidRDefault="00292375" w:rsidP="00EE2993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Pr="00452D49">
                      <w:rPr>
                        <w:noProof/>
                      </w:rPr>
                      <w:t>5</w:t>
                    </w:r>
                    <w:r w:rsidRPr="005C6148">
                      <w:fldChar w:fldCharType="end"/>
                    </w:r>
                    <w:r w:rsidR="002D5D9D">
                      <w:t>/</w:t>
                    </w:r>
                    <w:fldSimple w:instr="NUMPAGES   \* MERGEFORMAT">
                      <w:r w:rsidR="002D5D9D">
                        <w:rPr>
                          <w:noProof/>
                        </w:rPr>
                        <w:t>12</w:t>
                      </w:r>
                    </w:fldSimple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C33C" w14:textId="77777777" w:rsidR="005C15F5" w:rsidRDefault="00715ACA" w:rsidP="00844200"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6E002AD1" wp14:editId="17777BEE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4968000" cy="1656000"/>
              <wp:effectExtent l="0" t="0" r="4445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8000" cy="165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3FE8C7" w14:textId="77777777" w:rsidR="0027638B" w:rsidRDefault="00715ACA" w:rsidP="00715ACA">
                          <w:pPr>
                            <w:pStyle w:val="FusszeileCompany"/>
                          </w:pPr>
                          <w:r>
                            <w:t xml:space="preserve">Axpo </w:t>
                          </w:r>
                          <w:r w:rsidR="006B6F6A">
                            <w:t>Systems</w:t>
                          </w:r>
                          <w:r>
                            <w:t xml:space="preserve"> AG</w:t>
                          </w:r>
                        </w:p>
                        <w:p w14:paraId="14D1DD95" w14:textId="77777777" w:rsidR="00715ACA" w:rsidRDefault="006B6F6A" w:rsidP="00715ACA">
                          <w:pPr>
                            <w:pStyle w:val="Fuzeile"/>
                          </w:pPr>
                          <w:r>
                            <w:t>Gass 1</w:t>
                          </w:r>
                          <w:r w:rsidR="00715ACA">
                            <w:t xml:space="preserve"> | 5</w:t>
                          </w:r>
                          <w:r>
                            <w:t>242 Lupfig</w:t>
                          </w:r>
                          <w:r w:rsidR="00715ACA">
                            <w:t>| Switzerland</w:t>
                          </w:r>
                        </w:p>
                        <w:p w14:paraId="522E54F3" w14:textId="77777777" w:rsidR="00715ACA" w:rsidRDefault="00715ACA" w:rsidP="00715ACA">
                          <w:pPr>
                            <w:pStyle w:val="Fuzeile"/>
                          </w:pPr>
                          <w:r>
                            <w:t>T +4</w:t>
                          </w:r>
                          <w:r w:rsidR="006B6F6A">
                            <w:t xml:space="preserve">1 </w:t>
                          </w:r>
                          <w:r w:rsidR="006B6F6A" w:rsidRPr="006B6F6A">
                            <w:t xml:space="preserve">56 268 61 61 </w:t>
                          </w:r>
                          <w:r>
                            <w:t xml:space="preserve">| </w:t>
                          </w:r>
                          <w:r w:rsidR="00965BAC" w:rsidRPr="00965BAC">
                            <w:t>www.axpo.com/cyber-security-connectivity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22000" tIns="0" rIns="0" bIns="4680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002AD1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7" type="#_x0000_t202" style="position:absolute;margin-left:0;margin-top:0;width:391.2pt;height:130.4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" filled="f" stroked="f" strokeweight=".5pt">
              <v:textbox style="mso-fit-shape-to-text:t" inset="14.5mm,0,0,13mm">
                <w:txbxContent>
                  <w:p w14:paraId="1E3FE8C7" w14:textId="77777777" w:rsidR="0027638B" w:rsidRDefault="00715ACA" w:rsidP="00715ACA">
                    <w:pPr>
                      <w:pStyle w:val="FusszeileCompany"/>
                    </w:pPr>
                    <w:r>
                      <w:t xml:space="preserve">Axpo </w:t>
                    </w:r>
                    <w:r w:rsidR="006B6F6A">
                      <w:t>Systems</w:t>
                    </w:r>
                    <w:r>
                      <w:t xml:space="preserve"> AG</w:t>
                    </w:r>
                  </w:p>
                  <w:p w14:paraId="14D1DD95" w14:textId="77777777" w:rsidR="00715ACA" w:rsidRDefault="006B6F6A" w:rsidP="00715ACA">
                    <w:pPr>
                      <w:pStyle w:val="Fuzeile"/>
                    </w:pPr>
                    <w:r>
                      <w:t>Gass 1</w:t>
                    </w:r>
                    <w:r w:rsidR="00715ACA">
                      <w:t xml:space="preserve"> | 5</w:t>
                    </w:r>
                    <w:r>
                      <w:t>242 Lupfig</w:t>
                    </w:r>
                    <w:r w:rsidR="00715ACA">
                      <w:t>| Switzerland</w:t>
                    </w:r>
                  </w:p>
                  <w:p w14:paraId="522E54F3" w14:textId="77777777" w:rsidR="00715ACA" w:rsidRDefault="00715ACA" w:rsidP="00715ACA">
                    <w:pPr>
                      <w:pStyle w:val="Fuzeile"/>
                    </w:pPr>
                    <w:r>
                      <w:t>T +4</w:t>
                    </w:r>
                    <w:r w:rsidR="006B6F6A">
                      <w:t xml:space="preserve">1 </w:t>
                    </w:r>
                    <w:r w:rsidR="006B6F6A" w:rsidRPr="006B6F6A">
                      <w:t xml:space="preserve">56 268 61 61 </w:t>
                    </w:r>
                    <w:r>
                      <w:t xml:space="preserve">| </w:t>
                    </w:r>
                    <w:r w:rsidR="00965BAC" w:rsidRPr="00965BAC">
                      <w:t>www.axpo.com/cyber-security-connectivity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FB5340">
      <w:rPr>
        <w:noProof/>
      </w:rPr>
      <w:drawing>
        <wp:anchor distT="0" distB="0" distL="114300" distR="114300" simplePos="0" relativeHeight="251658241" behindDoc="1" locked="1" layoutInCell="1" allowOverlap="1" wp14:anchorId="5DDA116E" wp14:editId="11DB9D1A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5548404" cy="1368000"/>
          <wp:effectExtent l="0" t="0" r="0" b="0"/>
          <wp:wrapNone/>
          <wp:docPr id="1198127971" name="Grafik 11981279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548404" cy="13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465D7" w14:textId="77777777" w:rsidR="00D76A3D" w:rsidRDefault="00D76A3D" w:rsidP="001C13D3">
      <w:pPr>
        <w:spacing w:after="0" w:line="240" w:lineRule="auto"/>
      </w:pPr>
      <w:r>
        <w:separator/>
      </w:r>
    </w:p>
  </w:footnote>
  <w:footnote w:type="continuationSeparator" w:id="0">
    <w:p w14:paraId="58F8CDD5" w14:textId="77777777" w:rsidR="00D76A3D" w:rsidRDefault="00D76A3D" w:rsidP="001C13D3">
      <w:pPr>
        <w:spacing w:after="0" w:line="240" w:lineRule="auto"/>
      </w:pPr>
      <w:r>
        <w:continuationSeparator/>
      </w:r>
    </w:p>
  </w:footnote>
  <w:footnote w:type="continuationNotice" w:id="1">
    <w:p w14:paraId="1D00DF40" w14:textId="77777777" w:rsidR="00D76A3D" w:rsidRDefault="00D76A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0438B" w14:textId="34F3A31A" w:rsidR="005C6148" w:rsidRPr="00D00E26" w:rsidRDefault="009F4506" w:rsidP="00D00E26">
    <w:pPr>
      <w:pStyle w:val="Kopfzeile"/>
    </w:pPr>
    <w:r w:rsidRPr="002E4EB0">
      <w:rPr>
        <w:rFonts w:ascii="Arial" w:hAnsi="Arial" w:cs="Arial"/>
        <w:b/>
        <w:bCs/>
        <w:noProof/>
        <w:sz w:val="48"/>
        <w:szCs w:val="48"/>
      </w:rPr>
      <w:drawing>
        <wp:anchor distT="0" distB="0" distL="114300" distR="114300" simplePos="0" relativeHeight="251658243" behindDoc="0" locked="0" layoutInCell="1" allowOverlap="1" wp14:anchorId="01C4FF48" wp14:editId="23794923">
          <wp:simplePos x="0" y="0"/>
          <wp:positionH relativeFrom="margin">
            <wp:posOffset>5640157</wp:posOffset>
          </wp:positionH>
          <wp:positionV relativeFrom="paragraph">
            <wp:posOffset>-456565</wp:posOffset>
          </wp:positionV>
          <wp:extent cx="913703" cy="913703"/>
          <wp:effectExtent l="0" t="0" r="0" b="0"/>
          <wp:wrapNone/>
          <wp:docPr id="2125376422" name="Grafik 8" descr="Ein Bild, das Text, Schrift, Logo, Grafiken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EFCDC577-60C1-184E-BCBA-7C8C51A69E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 descr="Ein Bild, das Text, Schrift, Logo, Grafiken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EFCDC577-60C1-184E-BCBA-7C8C51A69EA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703" cy="913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6" style="width:0;height:1.5pt" o:bullet="t" o:hrstd="t" o:hr="t" fillcolor="#a0a0a0" stroked="f"/>
    </w:pict>
  </w:numPicBullet>
  <w:numPicBullet w:numPicBulletId="1">
    <w:pict>
      <v:rect id="_x0000_i1027" style="width:0;height:1.5pt" o:bullet="t" o:hrstd="t" o:hr="t" fillcolor="#a0a0a0" stroked="f"/>
    </w:pict>
  </w:numPicBullet>
  <w:abstractNum w:abstractNumId="0" w15:restartNumberingAfterBreak="0">
    <w:nsid w:val="0B2E0872"/>
    <w:multiLevelType w:val="multilevel"/>
    <w:tmpl w:val="62CE1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22F9D"/>
    <w:multiLevelType w:val="multilevel"/>
    <w:tmpl w:val="B810C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A7877"/>
    <w:multiLevelType w:val="multilevel"/>
    <w:tmpl w:val="14FC64F4"/>
    <w:lvl w:ilvl="0">
      <w:start w:val="1"/>
      <w:numFmt w:val="decimal"/>
      <w:pStyle w:val="Dokumentbezeichnung"/>
      <w:lvlText w:val="%1"/>
      <w:lvlJc w:val="left"/>
      <w:pPr>
        <w:ind w:left="851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04D694E"/>
    <w:multiLevelType w:val="multilevel"/>
    <w:tmpl w:val="5C8AA9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451F9"/>
    <w:multiLevelType w:val="multilevel"/>
    <w:tmpl w:val="0554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A454C8"/>
    <w:multiLevelType w:val="hybridMultilevel"/>
    <w:tmpl w:val="C972941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711611"/>
    <w:multiLevelType w:val="hybridMultilevel"/>
    <w:tmpl w:val="95264C9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DF5B2E"/>
    <w:multiLevelType w:val="multilevel"/>
    <w:tmpl w:val="62CE1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0D46FD"/>
    <w:multiLevelType w:val="multilevel"/>
    <w:tmpl w:val="8B748302"/>
    <w:lvl w:ilvl="0">
      <w:start w:val="1"/>
      <w:numFmt w:val="decimal"/>
      <w:pStyle w:val="Heading1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berschrift5nummeriert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pStyle w:val="Numberlist1"/>
      <w:lvlText w:val="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pStyle w:val="Numberlist2"/>
      <w:lvlText w:val="%6.%7"/>
      <w:lvlJc w:val="left"/>
      <w:pPr>
        <w:tabs>
          <w:tab w:val="num" w:pos="1247"/>
        </w:tabs>
        <w:ind w:left="907" w:hanging="453"/>
      </w:pPr>
      <w:rPr>
        <w:rFonts w:hint="default"/>
      </w:rPr>
    </w:lvl>
    <w:lvl w:ilvl="7">
      <w:start w:val="1"/>
      <w:numFmt w:val="decimal"/>
      <w:pStyle w:val="Numberlist3"/>
      <w:lvlText w:val="%6.%7.%8"/>
      <w:lvlJc w:val="left"/>
      <w:pPr>
        <w:tabs>
          <w:tab w:val="num" w:pos="1814"/>
        </w:tabs>
        <w:ind w:left="1588" w:hanging="681"/>
      </w:pPr>
      <w:rPr>
        <w:rFonts w:hint="default"/>
      </w:rPr>
    </w:lvl>
    <w:lvl w:ilvl="8">
      <w:start w:val="1"/>
      <w:numFmt w:val="lowerLetter"/>
      <w:pStyle w:val="Numberlistabc"/>
      <w:lvlText w:val="%9."/>
      <w:lvlJc w:val="left"/>
      <w:pPr>
        <w:ind w:left="454" w:hanging="454"/>
      </w:pPr>
      <w:rPr>
        <w:rFonts w:hint="default"/>
      </w:rPr>
    </w:lvl>
  </w:abstractNum>
  <w:abstractNum w:abstractNumId="10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AE06DE1"/>
    <w:multiLevelType w:val="multilevel"/>
    <w:tmpl w:val="0BE21D54"/>
    <w:lvl w:ilvl="0">
      <w:start w:val="1"/>
      <w:numFmt w:val="bullet"/>
      <w:pStyle w:val="Bullet1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pStyle w:val="Bullet2"/>
      <w:lvlText w:val=""/>
      <w:lvlJc w:val="left"/>
      <w:pPr>
        <w:ind w:left="454" w:hanging="227"/>
      </w:pPr>
      <w:rPr>
        <w:rFonts w:ascii="Wingdings" w:hAnsi="Wingdings" w:hint="default"/>
      </w:rPr>
    </w:lvl>
    <w:lvl w:ilvl="2">
      <w:start w:val="1"/>
      <w:numFmt w:val="bullet"/>
      <w:pStyle w:val="Bullet3"/>
      <w:lvlText w:val=""/>
      <w:lvlJc w:val="left"/>
      <w:pPr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9A3271E"/>
    <w:multiLevelType w:val="hybridMultilevel"/>
    <w:tmpl w:val="D390B5DA"/>
    <w:lvl w:ilvl="0" w:tplc="78F8513C">
      <w:start w:val="1"/>
      <w:numFmt w:val="upperLetter"/>
      <w:pStyle w:val="Heading1ABC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6342415">
    <w:abstractNumId w:val="10"/>
  </w:num>
  <w:num w:numId="2" w16cid:durableId="877939109">
    <w:abstractNumId w:val="4"/>
  </w:num>
  <w:num w:numId="3" w16cid:durableId="1479883816">
    <w:abstractNumId w:val="11"/>
  </w:num>
  <w:num w:numId="4" w16cid:durableId="1002702364">
    <w:abstractNumId w:val="9"/>
  </w:num>
  <w:num w:numId="5" w16cid:durableId="116072175">
    <w:abstractNumId w:val="12"/>
  </w:num>
  <w:num w:numId="6" w16cid:durableId="1343976554">
    <w:abstractNumId w:val="2"/>
  </w:num>
  <w:num w:numId="7" w16cid:durableId="1864509826">
    <w:abstractNumId w:val="3"/>
  </w:num>
  <w:num w:numId="8" w16cid:durableId="1482501163">
    <w:abstractNumId w:val="0"/>
  </w:num>
  <w:num w:numId="9" w16cid:durableId="890463528">
    <w:abstractNumId w:val="5"/>
  </w:num>
  <w:num w:numId="10" w16cid:durableId="155583833">
    <w:abstractNumId w:val="1"/>
  </w:num>
  <w:num w:numId="11" w16cid:durableId="1095832788">
    <w:abstractNumId w:val="7"/>
  </w:num>
  <w:num w:numId="12" w16cid:durableId="1266495882">
    <w:abstractNumId w:val="6"/>
  </w:num>
  <w:num w:numId="13" w16cid:durableId="1507289016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removeDateAndTime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it-IT" w:vendorID="64" w:dllVersion="0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bQH3Ccg+i2I2hYm7QNSAbIz1M0x0AXCIYy1UUOFFCd7FdBm/GZxDiGDym52C+yON/+UjcBtRt8GaOGI3lVH19A==" w:salt="S//mJwaEqPJIuNAtSP6jQg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84A"/>
    <w:rsid w:val="000021F0"/>
    <w:rsid w:val="00002978"/>
    <w:rsid w:val="00003918"/>
    <w:rsid w:val="00003D3A"/>
    <w:rsid w:val="000072CB"/>
    <w:rsid w:val="0001010F"/>
    <w:rsid w:val="00017CF5"/>
    <w:rsid w:val="00025CEC"/>
    <w:rsid w:val="000266B7"/>
    <w:rsid w:val="000303E2"/>
    <w:rsid w:val="00032B92"/>
    <w:rsid w:val="000409C8"/>
    <w:rsid w:val="00041700"/>
    <w:rsid w:val="00041FE2"/>
    <w:rsid w:val="000453DA"/>
    <w:rsid w:val="0004784B"/>
    <w:rsid w:val="0005271C"/>
    <w:rsid w:val="00056448"/>
    <w:rsid w:val="00061AC0"/>
    <w:rsid w:val="000627FC"/>
    <w:rsid w:val="000634B4"/>
    <w:rsid w:val="00063BC2"/>
    <w:rsid w:val="000701F1"/>
    <w:rsid w:val="000714EE"/>
    <w:rsid w:val="00071780"/>
    <w:rsid w:val="000757D2"/>
    <w:rsid w:val="000803EB"/>
    <w:rsid w:val="00090380"/>
    <w:rsid w:val="00094F5A"/>
    <w:rsid w:val="000960BC"/>
    <w:rsid w:val="00096E8E"/>
    <w:rsid w:val="000A1884"/>
    <w:rsid w:val="000A24EC"/>
    <w:rsid w:val="000A3934"/>
    <w:rsid w:val="000A54EE"/>
    <w:rsid w:val="000A7579"/>
    <w:rsid w:val="000B183F"/>
    <w:rsid w:val="000B595D"/>
    <w:rsid w:val="000C49C1"/>
    <w:rsid w:val="000C7DA3"/>
    <w:rsid w:val="000D1743"/>
    <w:rsid w:val="000D1BB6"/>
    <w:rsid w:val="000E4300"/>
    <w:rsid w:val="000E7543"/>
    <w:rsid w:val="000E756F"/>
    <w:rsid w:val="000F1D2B"/>
    <w:rsid w:val="000F754D"/>
    <w:rsid w:val="0010021F"/>
    <w:rsid w:val="00102345"/>
    <w:rsid w:val="00102C04"/>
    <w:rsid w:val="00105AD0"/>
    <w:rsid w:val="00106688"/>
    <w:rsid w:val="00107F09"/>
    <w:rsid w:val="001114D1"/>
    <w:rsid w:val="001134C7"/>
    <w:rsid w:val="00113CB8"/>
    <w:rsid w:val="00116F5E"/>
    <w:rsid w:val="00117E81"/>
    <w:rsid w:val="0012151C"/>
    <w:rsid w:val="00122DB1"/>
    <w:rsid w:val="00123D96"/>
    <w:rsid w:val="00125CF8"/>
    <w:rsid w:val="00126C86"/>
    <w:rsid w:val="00127BBA"/>
    <w:rsid w:val="001323A1"/>
    <w:rsid w:val="001323BB"/>
    <w:rsid w:val="00133CFB"/>
    <w:rsid w:val="001375AB"/>
    <w:rsid w:val="0014394D"/>
    <w:rsid w:val="00144122"/>
    <w:rsid w:val="00145A5D"/>
    <w:rsid w:val="00152AF6"/>
    <w:rsid w:val="00154677"/>
    <w:rsid w:val="0015532B"/>
    <w:rsid w:val="00157ECA"/>
    <w:rsid w:val="00162981"/>
    <w:rsid w:val="00165F8F"/>
    <w:rsid w:val="00166018"/>
    <w:rsid w:val="0016774B"/>
    <w:rsid w:val="00167916"/>
    <w:rsid w:val="00171870"/>
    <w:rsid w:val="001750B7"/>
    <w:rsid w:val="00175EEC"/>
    <w:rsid w:val="00183A8E"/>
    <w:rsid w:val="00193622"/>
    <w:rsid w:val="001A1235"/>
    <w:rsid w:val="001A3606"/>
    <w:rsid w:val="001A43BD"/>
    <w:rsid w:val="001A71FA"/>
    <w:rsid w:val="001B44E0"/>
    <w:rsid w:val="001B746B"/>
    <w:rsid w:val="001C13D3"/>
    <w:rsid w:val="001D54B8"/>
    <w:rsid w:val="001D55A9"/>
    <w:rsid w:val="001D5E44"/>
    <w:rsid w:val="001E04CA"/>
    <w:rsid w:val="001E53BC"/>
    <w:rsid w:val="001E653A"/>
    <w:rsid w:val="001E73F4"/>
    <w:rsid w:val="001F34ED"/>
    <w:rsid w:val="001F4A7E"/>
    <w:rsid w:val="001F4B8C"/>
    <w:rsid w:val="001F4F9B"/>
    <w:rsid w:val="001F6389"/>
    <w:rsid w:val="001F679F"/>
    <w:rsid w:val="00200ADD"/>
    <w:rsid w:val="00201801"/>
    <w:rsid w:val="0021072C"/>
    <w:rsid w:val="00212279"/>
    <w:rsid w:val="002122C1"/>
    <w:rsid w:val="00213968"/>
    <w:rsid w:val="0021576C"/>
    <w:rsid w:val="00224CCF"/>
    <w:rsid w:val="002256ED"/>
    <w:rsid w:val="0022685B"/>
    <w:rsid w:val="0023018C"/>
    <w:rsid w:val="0023205B"/>
    <w:rsid w:val="00234FD7"/>
    <w:rsid w:val="00236764"/>
    <w:rsid w:val="0023916B"/>
    <w:rsid w:val="00240167"/>
    <w:rsid w:val="002466D7"/>
    <w:rsid w:val="00247905"/>
    <w:rsid w:val="00251BA2"/>
    <w:rsid w:val="00253147"/>
    <w:rsid w:val="00254BD9"/>
    <w:rsid w:val="0025644A"/>
    <w:rsid w:val="0026048B"/>
    <w:rsid w:val="002633B1"/>
    <w:rsid w:val="00263BBA"/>
    <w:rsid w:val="00267F71"/>
    <w:rsid w:val="00270CAE"/>
    <w:rsid w:val="00270FDA"/>
    <w:rsid w:val="002715A4"/>
    <w:rsid w:val="002726D9"/>
    <w:rsid w:val="0027638B"/>
    <w:rsid w:val="0028013A"/>
    <w:rsid w:val="00283995"/>
    <w:rsid w:val="0028407C"/>
    <w:rsid w:val="002873F4"/>
    <w:rsid w:val="00287E9B"/>
    <w:rsid w:val="00290E37"/>
    <w:rsid w:val="00292375"/>
    <w:rsid w:val="0029373C"/>
    <w:rsid w:val="00295FB9"/>
    <w:rsid w:val="002A023E"/>
    <w:rsid w:val="002A4038"/>
    <w:rsid w:val="002A52C0"/>
    <w:rsid w:val="002B551B"/>
    <w:rsid w:val="002C13AE"/>
    <w:rsid w:val="002C163B"/>
    <w:rsid w:val="002D0D06"/>
    <w:rsid w:val="002D272F"/>
    <w:rsid w:val="002D38AE"/>
    <w:rsid w:val="002D5D9D"/>
    <w:rsid w:val="002D709C"/>
    <w:rsid w:val="002D7E89"/>
    <w:rsid w:val="002E4EB0"/>
    <w:rsid w:val="002E7CA6"/>
    <w:rsid w:val="002F06AA"/>
    <w:rsid w:val="002F0AF2"/>
    <w:rsid w:val="002F5B4F"/>
    <w:rsid w:val="002F68A2"/>
    <w:rsid w:val="003017CF"/>
    <w:rsid w:val="0030245A"/>
    <w:rsid w:val="00303B73"/>
    <w:rsid w:val="00317E3F"/>
    <w:rsid w:val="00317E4B"/>
    <w:rsid w:val="003201D8"/>
    <w:rsid w:val="0032330D"/>
    <w:rsid w:val="00323BAE"/>
    <w:rsid w:val="00332B6E"/>
    <w:rsid w:val="00333A1B"/>
    <w:rsid w:val="00335514"/>
    <w:rsid w:val="00346568"/>
    <w:rsid w:val="00346C62"/>
    <w:rsid w:val="003514EE"/>
    <w:rsid w:val="00352A87"/>
    <w:rsid w:val="00355B76"/>
    <w:rsid w:val="00363671"/>
    <w:rsid w:val="00364EE3"/>
    <w:rsid w:val="00373D16"/>
    <w:rsid w:val="00374BA5"/>
    <w:rsid w:val="003757E4"/>
    <w:rsid w:val="00375834"/>
    <w:rsid w:val="0038484E"/>
    <w:rsid w:val="00387281"/>
    <w:rsid w:val="0038747B"/>
    <w:rsid w:val="0039124E"/>
    <w:rsid w:val="00391908"/>
    <w:rsid w:val="00394F93"/>
    <w:rsid w:val="00396E37"/>
    <w:rsid w:val="003A5515"/>
    <w:rsid w:val="003A5C84"/>
    <w:rsid w:val="003B0B22"/>
    <w:rsid w:val="003B2A4A"/>
    <w:rsid w:val="003C3AED"/>
    <w:rsid w:val="003C3BEB"/>
    <w:rsid w:val="003C3D32"/>
    <w:rsid w:val="003C6EC2"/>
    <w:rsid w:val="003D0FAA"/>
    <w:rsid w:val="003E2C93"/>
    <w:rsid w:val="003E3239"/>
    <w:rsid w:val="003E5E9B"/>
    <w:rsid w:val="003E63E7"/>
    <w:rsid w:val="003F1A56"/>
    <w:rsid w:val="003F330C"/>
    <w:rsid w:val="003F5B37"/>
    <w:rsid w:val="00402122"/>
    <w:rsid w:val="004022F1"/>
    <w:rsid w:val="004029E8"/>
    <w:rsid w:val="00407A50"/>
    <w:rsid w:val="00413945"/>
    <w:rsid w:val="0042377B"/>
    <w:rsid w:val="0042454D"/>
    <w:rsid w:val="00432707"/>
    <w:rsid w:val="00436B5F"/>
    <w:rsid w:val="00443874"/>
    <w:rsid w:val="00444084"/>
    <w:rsid w:val="00444695"/>
    <w:rsid w:val="00452D49"/>
    <w:rsid w:val="00462AAC"/>
    <w:rsid w:val="00462EA0"/>
    <w:rsid w:val="00467193"/>
    <w:rsid w:val="00467DAF"/>
    <w:rsid w:val="004728B5"/>
    <w:rsid w:val="00475828"/>
    <w:rsid w:val="00480603"/>
    <w:rsid w:val="00480645"/>
    <w:rsid w:val="004844A1"/>
    <w:rsid w:val="0048611D"/>
    <w:rsid w:val="00486DA3"/>
    <w:rsid w:val="00486DBB"/>
    <w:rsid w:val="00493129"/>
    <w:rsid w:val="00494FD7"/>
    <w:rsid w:val="00495F83"/>
    <w:rsid w:val="004A039B"/>
    <w:rsid w:val="004A73FB"/>
    <w:rsid w:val="004A7AA5"/>
    <w:rsid w:val="004B0FDB"/>
    <w:rsid w:val="004B19B3"/>
    <w:rsid w:val="004B3225"/>
    <w:rsid w:val="004B7258"/>
    <w:rsid w:val="004C0129"/>
    <w:rsid w:val="004C1240"/>
    <w:rsid w:val="004C1329"/>
    <w:rsid w:val="004C3880"/>
    <w:rsid w:val="004C3A2B"/>
    <w:rsid w:val="004C601B"/>
    <w:rsid w:val="004C682A"/>
    <w:rsid w:val="004D0F2F"/>
    <w:rsid w:val="004D179F"/>
    <w:rsid w:val="004D1B7B"/>
    <w:rsid w:val="004D50BA"/>
    <w:rsid w:val="004D54DA"/>
    <w:rsid w:val="004D5B31"/>
    <w:rsid w:val="004D5CE9"/>
    <w:rsid w:val="004E5185"/>
    <w:rsid w:val="004F0799"/>
    <w:rsid w:val="004F22CB"/>
    <w:rsid w:val="004F528F"/>
    <w:rsid w:val="00500294"/>
    <w:rsid w:val="005065E9"/>
    <w:rsid w:val="00507CC6"/>
    <w:rsid w:val="00512102"/>
    <w:rsid w:val="00522299"/>
    <w:rsid w:val="005229B9"/>
    <w:rsid w:val="00526C93"/>
    <w:rsid w:val="005339AE"/>
    <w:rsid w:val="00535EA2"/>
    <w:rsid w:val="00537410"/>
    <w:rsid w:val="00537EA8"/>
    <w:rsid w:val="00544256"/>
    <w:rsid w:val="00550787"/>
    <w:rsid w:val="005535CF"/>
    <w:rsid w:val="00553F7A"/>
    <w:rsid w:val="00554D4C"/>
    <w:rsid w:val="00562128"/>
    <w:rsid w:val="00563020"/>
    <w:rsid w:val="005630B8"/>
    <w:rsid w:val="00571C5C"/>
    <w:rsid w:val="0057302D"/>
    <w:rsid w:val="00576439"/>
    <w:rsid w:val="005804BD"/>
    <w:rsid w:val="005811DD"/>
    <w:rsid w:val="005848C9"/>
    <w:rsid w:val="005910BA"/>
    <w:rsid w:val="00591832"/>
    <w:rsid w:val="0059231D"/>
    <w:rsid w:val="00592841"/>
    <w:rsid w:val="0059605C"/>
    <w:rsid w:val="00597903"/>
    <w:rsid w:val="00597C53"/>
    <w:rsid w:val="005A2465"/>
    <w:rsid w:val="005A357F"/>
    <w:rsid w:val="005A5995"/>
    <w:rsid w:val="005A5C1E"/>
    <w:rsid w:val="005A7BE5"/>
    <w:rsid w:val="005B4DEC"/>
    <w:rsid w:val="005B6149"/>
    <w:rsid w:val="005B62D2"/>
    <w:rsid w:val="005B6FD0"/>
    <w:rsid w:val="005C15F5"/>
    <w:rsid w:val="005C6148"/>
    <w:rsid w:val="005C7189"/>
    <w:rsid w:val="005D0F73"/>
    <w:rsid w:val="005D1427"/>
    <w:rsid w:val="005D5293"/>
    <w:rsid w:val="005D6635"/>
    <w:rsid w:val="005E3724"/>
    <w:rsid w:val="005E47A6"/>
    <w:rsid w:val="005F058C"/>
    <w:rsid w:val="005F3C6C"/>
    <w:rsid w:val="005F54BC"/>
    <w:rsid w:val="005F6FBF"/>
    <w:rsid w:val="0060190A"/>
    <w:rsid w:val="00601B1F"/>
    <w:rsid w:val="00602521"/>
    <w:rsid w:val="0060277B"/>
    <w:rsid w:val="006034DE"/>
    <w:rsid w:val="006044D5"/>
    <w:rsid w:val="00605F61"/>
    <w:rsid w:val="00612244"/>
    <w:rsid w:val="0061527B"/>
    <w:rsid w:val="0061618F"/>
    <w:rsid w:val="00622481"/>
    <w:rsid w:val="00622FDC"/>
    <w:rsid w:val="00625020"/>
    <w:rsid w:val="00630BE5"/>
    <w:rsid w:val="00631513"/>
    <w:rsid w:val="006349D8"/>
    <w:rsid w:val="00636C35"/>
    <w:rsid w:val="0063752E"/>
    <w:rsid w:val="00642F26"/>
    <w:rsid w:val="00642F7D"/>
    <w:rsid w:val="006430BF"/>
    <w:rsid w:val="0064353A"/>
    <w:rsid w:val="006437AF"/>
    <w:rsid w:val="00646814"/>
    <w:rsid w:val="00646C68"/>
    <w:rsid w:val="00647B77"/>
    <w:rsid w:val="0065179A"/>
    <w:rsid w:val="006519F2"/>
    <w:rsid w:val="006519F4"/>
    <w:rsid w:val="00651DD3"/>
    <w:rsid w:val="0065274C"/>
    <w:rsid w:val="00653A03"/>
    <w:rsid w:val="00661A71"/>
    <w:rsid w:val="006657B0"/>
    <w:rsid w:val="00670410"/>
    <w:rsid w:val="00672E90"/>
    <w:rsid w:val="006774EE"/>
    <w:rsid w:val="00686D14"/>
    <w:rsid w:val="00687ED7"/>
    <w:rsid w:val="00693CEA"/>
    <w:rsid w:val="00695260"/>
    <w:rsid w:val="00696765"/>
    <w:rsid w:val="00697E6E"/>
    <w:rsid w:val="006A4C71"/>
    <w:rsid w:val="006B0904"/>
    <w:rsid w:val="006B3083"/>
    <w:rsid w:val="006B6F6A"/>
    <w:rsid w:val="006C06AA"/>
    <w:rsid w:val="006C144C"/>
    <w:rsid w:val="006C1C92"/>
    <w:rsid w:val="006C293B"/>
    <w:rsid w:val="006C380D"/>
    <w:rsid w:val="006C62E1"/>
    <w:rsid w:val="006D0316"/>
    <w:rsid w:val="006D28CF"/>
    <w:rsid w:val="006E0F4E"/>
    <w:rsid w:val="006E4971"/>
    <w:rsid w:val="006E4AF1"/>
    <w:rsid w:val="006F0345"/>
    <w:rsid w:val="006F0469"/>
    <w:rsid w:val="006F5B7D"/>
    <w:rsid w:val="00703E00"/>
    <w:rsid w:val="007040B6"/>
    <w:rsid w:val="00705076"/>
    <w:rsid w:val="00711147"/>
    <w:rsid w:val="00712BE7"/>
    <w:rsid w:val="00715ACA"/>
    <w:rsid w:val="007277E3"/>
    <w:rsid w:val="00727C21"/>
    <w:rsid w:val="00731A17"/>
    <w:rsid w:val="00734458"/>
    <w:rsid w:val="007419CF"/>
    <w:rsid w:val="0074241C"/>
    <w:rsid w:val="0074487E"/>
    <w:rsid w:val="00746273"/>
    <w:rsid w:val="0075366F"/>
    <w:rsid w:val="0075482B"/>
    <w:rsid w:val="00755109"/>
    <w:rsid w:val="007562E5"/>
    <w:rsid w:val="007627BB"/>
    <w:rsid w:val="007630DB"/>
    <w:rsid w:val="007645A9"/>
    <w:rsid w:val="007664F6"/>
    <w:rsid w:val="007721BF"/>
    <w:rsid w:val="0077326C"/>
    <w:rsid w:val="00774E70"/>
    <w:rsid w:val="00776A78"/>
    <w:rsid w:val="0078181E"/>
    <w:rsid w:val="007951F0"/>
    <w:rsid w:val="00796CEE"/>
    <w:rsid w:val="007A3F75"/>
    <w:rsid w:val="007A3FD4"/>
    <w:rsid w:val="007A6EB4"/>
    <w:rsid w:val="007B007B"/>
    <w:rsid w:val="007B5396"/>
    <w:rsid w:val="007B62B4"/>
    <w:rsid w:val="007C0B2A"/>
    <w:rsid w:val="007C250C"/>
    <w:rsid w:val="007C5EAB"/>
    <w:rsid w:val="007D1784"/>
    <w:rsid w:val="007D3B2C"/>
    <w:rsid w:val="007E0460"/>
    <w:rsid w:val="007F1372"/>
    <w:rsid w:val="007F434A"/>
    <w:rsid w:val="007F5C70"/>
    <w:rsid w:val="00804F85"/>
    <w:rsid w:val="00820DB1"/>
    <w:rsid w:val="00822991"/>
    <w:rsid w:val="00825191"/>
    <w:rsid w:val="008300AF"/>
    <w:rsid w:val="00832588"/>
    <w:rsid w:val="00836181"/>
    <w:rsid w:val="00840A2C"/>
    <w:rsid w:val="00841B44"/>
    <w:rsid w:val="00843CAB"/>
    <w:rsid w:val="00844200"/>
    <w:rsid w:val="00844B72"/>
    <w:rsid w:val="008458FA"/>
    <w:rsid w:val="00853121"/>
    <w:rsid w:val="0085454F"/>
    <w:rsid w:val="0085641E"/>
    <w:rsid w:val="008578B0"/>
    <w:rsid w:val="00857D8A"/>
    <w:rsid w:val="008636C4"/>
    <w:rsid w:val="00864855"/>
    <w:rsid w:val="008674D0"/>
    <w:rsid w:val="00870017"/>
    <w:rsid w:val="00874E49"/>
    <w:rsid w:val="00876898"/>
    <w:rsid w:val="0088360D"/>
    <w:rsid w:val="0088364D"/>
    <w:rsid w:val="00883CC4"/>
    <w:rsid w:val="00893CD0"/>
    <w:rsid w:val="008A350B"/>
    <w:rsid w:val="008A467A"/>
    <w:rsid w:val="008A6488"/>
    <w:rsid w:val="008A7B6F"/>
    <w:rsid w:val="008A7C9C"/>
    <w:rsid w:val="008B20DF"/>
    <w:rsid w:val="008B2BBA"/>
    <w:rsid w:val="008B570B"/>
    <w:rsid w:val="008B78EA"/>
    <w:rsid w:val="008C1636"/>
    <w:rsid w:val="008D327D"/>
    <w:rsid w:val="008F4C3A"/>
    <w:rsid w:val="008F5843"/>
    <w:rsid w:val="008F671B"/>
    <w:rsid w:val="008F67C8"/>
    <w:rsid w:val="009007F6"/>
    <w:rsid w:val="00904DB5"/>
    <w:rsid w:val="00906CBC"/>
    <w:rsid w:val="0091624F"/>
    <w:rsid w:val="009235A2"/>
    <w:rsid w:val="00925DDB"/>
    <w:rsid w:val="009312E1"/>
    <w:rsid w:val="009316F2"/>
    <w:rsid w:val="00932879"/>
    <w:rsid w:val="0093619F"/>
    <w:rsid w:val="009366A7"/>
    <w:rsid w:val="00936BD4"/>
    <w:rsid w:val="009400BA"/>
    <w:rsid w:val="009405FE"/>
    <w:rsid w:val="00941E26"/>
    <w:rsid w:val="009427E5"/>
    <w:rsid w:val="00943D7F"/>
    <w:rsid w:val="00944B2F"/>
    <w:rsid w:val="009454B7"/>
    <w:rsid w:val="00947E63"/>
    <w:rsid w:val="0095127B"/>
    <w:rsid w:val="0095398E"/>
    <w:rsid w:val="009613D8"/>
    <w:rsid w:val="00965BAC"/>
    <w:rsid w:val="00973470"/>
    <w:rsid w:val="00974275"/>
    <w:rsid w:val="009745C5"/>
    <w:rsid w:val="009804FC"/>
    <w:rsid w:val="00981ACB"/>
    <w:rsid w:val="0098474B"/>
    <w:rsid w:val="0098512A"/>
    <w:rsid w:val="00987DCF"/>
    <w:rsid w:val="00990915"/>
    <w:rsid w:val="00991F29"/>
    <w:rsid w:val="00992EF7"/>
    <w:rsid w:val="00995CBA"/>
    <w:rsid w:val="00996741"/>
    <w:rsid w:val="0099678C"/>
    <w:rsid w:val="009A16CD"/>
    <w:rsid w:val="009A2E44"/>
    <w:rsid w:val="009B030C"/>
    <w:rsid w:val="009B0C96"/>
    <w:rsid w:val="009B732D"/>
    <w:rsid w:val="009B7F51"/>
    <w:rsid w:val="009C0F32"/>
    <w:rsid w:val="009C222B"/>
    <w:rsid w:val="009C4CA4"/>
    <w:rsid w:val="009C67A8"/>
    <w:rsid w:val="009D02D0"/>
    <w:rsid w:val="009D201B"/>
    <w:rsid w:val="009D34DB"/>
    <w:rsid w:val="009D482E"/>
    <w:rsid w:val="009D5D9C"/>
    <w:rsid w:val="009E19FF"/>
    <w:rsid w:val="009E2171"/>
    <w:rsid w:val="009E7887"/>
    <w:rsid w:val="009F0623"/>
    <w:rsid w:val="009F39A2"/>
    <w:rsid w:val="009F3E6A"/>
    <w:rsid w:val="009F4506"/>
    <w:rsid w:val="009F6B2C"/>
    <w:rsid w:val="009F6DAA"/>
    <w:rsid w:val="00A0231B"/>
    <w:rsid w:val="00A02378"/>
    <w:rsid w:val="00A02B03"/>
    <w:rsid w:val="00A03509"/>
    <w:rsid w:val="00A03B99"/>
    <w:rsid w:val="00A044B8"/>
    <w:rsid w:val="00A06F53"/>
    <w:rsid w:val="00A13FE5"/>
    <w:rsid w:val="00A211F7"/>
    <w:rsid w:val="00A24214"/>
    <w:rsid w:val="00A30D72"/>
    <w:rsid w:val="00A415D2"/>
    <w:rsid w:val="00A43EDD"/>
    <w:rsid w:val="00A4677A"/>
    <w:rsid w:val="00A46B9C"/>
    <w:rsid w:val="00A52A56"/>
    <w:rsid w:val="00A5451D"/>
    <w:rsid w:val="00A55C83"/>
    <w:rsid w:val="00A57815"/>
    <w:rsid w:val="00A61709"/>
    <w:rsid w:val="00A61A5C"/>
    <w:rsid w:val="00A6295F"/>
    <w:rsid w:val="00A62F82"/>
    <w:rsid w:val="00A62FAD"/>
    <w:rsid w:val="00A64171"/>
    <w:rsid w:val="00A647C6"/>
    <w:rsid w:val="00A70CDC"/>
    <w:rsid w:val="00A7133D"/>
    <w:rsid w:val="00A740AA"/>
    <w:rsid w:val="00A74530"/>
    <w:rsid w:val="00A7788C"/>
    <w:rsid w:val="00A84B15"/>
    <w:rsid w:val="00A90222"/>
    <w:rsid w:val="00A922EC"/>
    <w:rsid w:val="00A94AA6"/>
    <w:rsid w:val="00A960B8"/>
    <w:rsid w:val="00A969C4"/>
    <w:rsid w:val="00AA4CC2"/>
    <w:rsid w:val="00AA5DDC"/>
    <w:rsid w:val="00AB38EB"/>
    <w:rsid w:val="00AB605E"/>
    <w:rsid w:val="00AC09B4"/>
    <w:rsid w:val="00AC0DF9"/>
    <w:rsid w:val="00AC2D5B"/>
    <w:rsid w:val="00AC3C0A"/>
    <w:rsid w:val="00AC4EC4"/>
    <w:rsid w:val="00AD2835"/>
    <w:rsid w:val="00AD2B9D"/>
    <w:rsid w:val="00AD339F"/>
    <w:rsid w:val="00AD36B2"/>
    <w:rsid w:val="00AD45F5"/>
    <w:rsid w:val="00AD5C8F"/>
    <w:rsid w:val="00AF0363"/>
    <w:rsid w:val="00AF1BAF"/>
    <w:rsid w:val="00AF47AE"/>
    <w:rsid w:val="00AF7CA8"/>
    <w:rsid w:val="00B00647"/>
    <w:rsid w:val="00B04353"/>
    <w:rsid w:val="00B05554"/>
    <w:rsid w:val="00B0734F"/>
    <w:rsid w:val="00B11A9B"/>
    <w:rsid w:val="00B1254E"/>
    <w:rsid w:val="00B15019"/>
    <w:rsid w:val="00B21F69"/>
    <w:rsid w:val="00B24B2A"/>
    <w:rsid w:val="00B252EE"/>
    <w:rsid w:val="00B320E0"/>
    <w:rsid w:val="00B32881"/>
    <w:rsid w:val="00B32ABB"/>
    <w:rsid w:val="00B34287"/>
    <w:rsid w:val="00B359CE"/>
    <w:rsid w:val="00B3668E"/>
    <w:rsid w:val="00B415E0"/>
    <w:rsid w:val="00B417E8"/>
    <w:rsid w:val="00B41FD3"/>
    <w:rsid w:val="00B426D3"/>
    <w:rsid w:val="00B431DE"/>
    <w:rsid w:val="00B447DF"/>
    <w:rsid w:val="00B452C0"/>
    <w:rsid w:val="00B531B7"/>
    <w:rsid w:val="00B622CF"/>
    <w:rsid w:val="00B70D03"/>
    <w:rsid w:val="00B73BB3"/>
    <w:rsid w:val="00B74B00"/>
    <w:rsid w:val="00B803E7"/>
    <w:rsid w:val="00B82E14"/>
    <w:rsid w:val="00B85875"/>
    <w:rsid w:val="00B91531"/>
    <w:rsid w:val="00B97484"/>
    <w:rsid w:val="00B979BC"/>
    <w:rsid w:val="00BA06E4"/>
    <w:rsid w:val="00BA4DDE"/>
    <w:rsid w:val="00BB0EB7"/>
    <w:rsid w:val="00BB1372"/>
    <w:rsid w:val="00BB1DA6"/>
    <w:rsid w:val="00BB206A"/>
    <w:rsid w:val="00BB4CF6"/>
    <w:rsid w:val="00BB5C40"/>
    <w:rsid w:val="00BB657A"/>
    <w:rsid w:val="00BC655F"/>
    <w:rsid w:val="00BD09F9"/>
    <w:rsid w:val="00BD283F"/>
    <w:rsid w:val="00BD6B28"/>
    <w:rsid w:val="00BD715D"/>
    <w:rsid w:val="00BE1E62"/>
    <w:rsid w:val="00BE4218"/>
    <w:rsid w:val="00BF0701"/>
    <w:rsid w:val="00BF1BD0"/>
    <w:rsid w:val="00BF3750"/>
    <w:rsid w:val="00BF52B2"/>
    <w:rsid w:val="00BF5364"/>
    <w:rsid w:val="00BF7052"/>
    <w:rsid w:val="00C01080"/>
    <w:rsid w:val="00C026AF"/>
    <w:rsid w:val="00C056FE"/>
    <w:rsid w:val="00C05FAB"/>
    <w:rsid w:val="00C10C19"/>
    <w:rsid w:val="00C12431"/>
    <w:rsid w:val="00C143FF"/>
    <w:rsid w:val="00C22958"/>
    <w:rsid w:val="00C25656"/>
    <w:rsid w:val="00C30C28"/>
    <w:rsid w:val="00C31FF8"/>
    <w:rsid w:val="00C3674D"/>
    <w:rsid w:val="00C411B9"/>
    <w:rsid w:val="00C43EDE"/>
    <w:rsid w:val="00C476DB"/>
    <w:rsid w:val="00C50C97"/>
    <w:rsid w:val="00C51479"/>
    <w:rsid w:val="00C51D2F"/>
    <w:rsid w:val="00C51E28"/>
    <w:rsid w:val="00C561BC"/>
    <w:rsid w:val="00C60AC3"/>
    <w:rsid w:val="00C6633D"/>
    <w:rsid w:val="00C732F1"/>
    <w:rsid w:val="00C73727"/>
    <w:rsid w:val="00C759F2"/>
    <w:rsid w:val="00C80875"/>
    <w:rsid w:val="00C82833"/>
    <w:rsid w:val="00C860BF"/>
    <w:rsid w:val="00C876FF"/>
    <w:rsid w:val="00C9087D"/>
    <w:rsid w:val="00C908EF"/>
    <w:rsid w:val="00C90B42"/>
    <w:rsid w:val="00C92810"/>
    <w:rsid w:val="00C9784A"/>
    <w:rsid w:val="00C97980"/>
    <w:rsid w:val="00CA1622"/>
    <w:rsid w:val="00CA22B1"/>
    <w:rsid w:val="00CA348A"/>
    <w:rsid w:val="00CA3BE6"/>
    <w:rsid w:val="00CA4F44"/>
    <w:rsid w:val="00CA5EF8"/>
    <w:rsid w:val="00CA7817"/>
    <w:rsid w:val="00CB0006"/>
    <w:rsid w:val="00CB2CE6"/>
    <w:rsid w:val="00CB75B2"/>
    <w:rsid w:val="00CC06EF"/>
    <w:rsid w:val="00CD0374"/>
    <w:rsid w:val="00CD0892"/>
    <w:rsid w:val="00CD188C"/>
    <w:rsid w:val="00CD465E"/>
    <w:rsid w:val="00CF08BB"/>
    <w:rsid w:val="00CF1E53"/>
    <w:rsid w:val="00CF2ECF"/>
    <w:rsid w:val="00CF3AB7"/>
    <w:rsid w:val="00CF46C5"/>
    <w:rsid w:val="00CF7589"/>
    <w:rsid w:val="00D00E26"/>
    <w:rsid w:val="00D02A3F"/>
    <w:rsid w:val="00D04A72"/>
    <w:rsid w:val="00D101BE"/>
    <w:rsid w:val="00D1389A"/>
    <w:rsid w:val="00D16226"/>
    <w:rsid w:val="00D221E8"/>
    <w:rsid w:val="00D241C8"/>
    <w:rsid w:val="00D247CC"/>
    <w:rsid w:val="00D26058"/>
    <w:rsid w:val="00D30E68"/>
    <w:rsid w:val="00D31037"/>
    <w:rsid w:val="00D317A1"/>
    <w:rsid w:val="00D36D26"/>
    <w:rsid w:val="00D376A6"/>
    <w:rsid w:val="00D405AA"/>
    <w:rsid w:val="00D44D7F"/>
    <w:rsid w:val="00D46EB7"/>
    <w:rsid w:val="00D529E5"/>
    <w:rsid w:val="00D52C0A"/>
    <w:rsid w:val="00D57397"/>
    <w:rsid w:val="00D61996"/>
    <w:rsid w:val="00D64764"/>
    <w:rsid w:val="00D654CD"/>
    <w:rsid w:val="00D6722C"/>
    <w:rsid w:val="00D678C7"/>
    <w:rsid w:val="00D70013"/>
    <w:rsid w:val="00D70665"/>
    <w:rsid w:val="00D73529"/>
    <w:rsid w:val="00D753B7"/>
    <w:rsid w:val="00D763A9"/>
    <w:rsid w:val="00D76A3D"/>
    <w:rsid w:val="00D81C81"/>
    <w:rsid w:val="00D8261A"/>
    <w:rsid w:val="00D85FE1"/>
    <w:rsid w:val="00D862A8"/>
    <w:rsid w:val="00D8638A"/>
    <w:rsid w:val="00D86C44"/>
    <w:rsid w:val="00D91BBC"/>
    <w:rsid w:val="00D9254B"/>
    <w:rsid w:val="00D933B1"/>
    <w:rsid w:val="00D9415C"/>
    <w:rsid w:val="00DA469E"/>
    <w:rsid w:val="00DA716B"/>
    <w:rsid w:val="00DB2065"/>
    <w:rsid w:val="00DB45F8"/>
    <w:rsid w:val="00DB56F3"/>
    <w:rsid w:val="00DB5A3F"/>
    <w:rsid w:val="00DB7675"/>
    <w:rsid w:val="00DB7EB7"/>
    <w:rsid w:val="00DC3B98"/>
    <w:rsid w:val="00DC4444"/>
    <w:rsid w:val="00DC5186"/>
    <w:rsid w:val="00DC55A0"/>
    <w:rsid w:val="00DC5E4D"/>
    <w:rsid w:val="00DD10DD"/>
    <w:rsid w:val="00DD3585"/>
    <w:rsid w:val="00DE0A38"/>
    <w:rsid w:val="00DE18B2"/>
    <w:rsid w:val="00DE1F59"/>
    <w:rsid w:val="00DE2675"/>
    <w:rsid w:val="00DE6B3F"/>
    <w:rsid w:val="00DF4B33"/>
    <w:rsid w:val="00DF6984"/>
    <w:rsid w:val="00DF6DBB"/>
    <w:rsid w:val="00E0238C"/>
    <w:rsid w:val="00E02BB2"/>
    <w:rsid w:val="00E074F6"/>
    <w:rsid w:val="00E12180"/>
    <w:rsid w:val="00E172FC"/>
    <w:rsid w:val="00E217D5"/>
    <w:rsid w:val="00E25DCD"/>
    <w:rsid w:val="00E269E1"/>
    <w:rsid w:val="00E2762C"/>
    <w:rsid w:val="00E304B6"/>
    <w:rsid w:val="00E326FF"/>
    <w:rsid w:val="00E4406E"/>
    <w:rsid w:val="00E45F13"/>
    <w:rsid w:val="00E50336"/>
    <w:rsid w:val="00E510BC"/>
    <w:rsid w:val="00E52BA4"/>
    <w:rsid w:val="00E61256"/>
    <w:rsid w:val="00E613DE"/>
    <w:rsid w:val="00E62B20"/>
    <w:rsid w:val="00E62EFE"/>
    <w:rsid w:val="00E65475"/>
    <w:rsid w:val="00E7315D"/>
    <w:rsid w:val="00E73CB2"/>
    <w:rsid w:val="00E74975"/>
    <w:rsid w:val="00E8092F"/>
    <w:rsid w:val="00E839BA"/>
    <w:rsid w:val="00E8428A"/>
    <w:rsid w:val="00E948C9"/>
    <w:rsid w:val="00E97F7D"/>
    <w:rsid w:val="00EA1787"/>
    <w:rsid w:val="00EA30CF"/>
    <w:rsid w:val="00EA59B8"/>
    <w:rsid w:val="00EA5A01"/>
    <w:rsid w:val="00EB0E3A"/>
    <w:rsid w:val="00EB1119"/>
    <w:rsid w:val="00EB1511"/>
    <w:rsid w:val="00EC1EAF"/>
    <w:rsid w:val="00EC2411"/>
    <w:rsid w:val="00EC2DF9"/>
    <w:rsid w:val="00EC5BE5"/>
    <w:rsid w:val="00EC64EC"/>
    <w:rsid w:val="00ED015F"/>
    <w:rsid w:val="00ED1652"/>
    <w:rsid w:val="00ED5135"/>
    <w:rsid w:val="00ED5498"/>
    <w:rsid w:val="00EE2993"/>
    <w:rsid w:val="00EE5D58"/>
    <w:rsid w:val="00EE6CEC"/>
    <w:rsid w:val="00EE6E36"/>
    <w:rsid w:val="00EE75DF"/>
    <w:rsid w:val="00EF0B2F"/>
    <w:rsid w:val="00EF2273"/>
    <w:rsid w:val="00EF459A"/>
    <w:rsid w:val="00EF6C93"/>
    <w:rsid w:val="00F00930"/>
    <w:rsid w:val="00F016BC"/>
    <w:rsid w:val="00F02032"/>
    <w:rsid w:val="00F04DC4"/>
    <w:rsid w:val="00F0660B"/>
    <w:rsid w:val="00F0749C"/>
    <w:rsid w:val="00F10070"/>
    <w:rsid w:val="00F123AE"/>
    <w:rsid w:val="00F13EB2"/>
    <w:rsid w:val="00F14297"/>
    <w:rsid w:val="00F16C91"/>
    <w:rsid w:val="00F2095B"/>
    <w:rsid w:val="00F22191"/>
    <w:rsid w:val="00F26066"/>
    <w:rsid w:val="00F26721"/>
    <w:rsid w:val="00F3004C"/>
    <w:rsid w:val="00F32593"/>
    <w:rsid w:val="00F32B93"/>
    <w:rsid w:val="00F37DF1"/>
    <w:rsid w:val="00F413D2"/>
    <w:rsid w:val="00F45CDD"/>
    <w:rsid w:val="00F5551A"/>
    <w:rsid w:val="00F56AAB"/>
    <w:rsid w:val="00F57B44"/>
    <w:rsid w:val="00F600C7"/>
    <w:rsid w:val="00F61614"/>
    <w:rsid w:val="00F6222C"/>
    <w:rsid w:val="00F6323C"/>
    <w:rsid w:val="00F66F93"/>
    <w:rsid w:val="00F73331"/>
    <w:rsid w:val="00F75D87"/>
    <w:rsid w:val="00F77178"/>
    <w:rsid w:val="00F8522F"/>
    <w:rsid w:val="00F87174"/>
    <w:rsid w:val="00F91D37"/>
    <w:rsid w:val="00F91DEC"/>
    <w:rsid w:val="00F93538"/>
    <w:rsid w:val="00F9610D"/>
    <w:rsid w:val="00F97D56"/>
    <w:rsid w:val="00FA3942"/>
    <w:rsid w:val="00FB067B"/>
    <w:rsid w:val="00FB3B84"/>
    <w:rsid w:val="00FB3CC6"/>
    <w:rsid w:val="00FB4355"/>
    <w:rsid w:val="00FB5340"/>
    <w:rsid w:val="00FB574A"/>
    <w:rsid w:val="00FB657F"/>
    <w:rsid w:val="00FB7E69"/>
    <w:rsid w:val="00FC3492"/>
    <w:rsid w:val="00FC5CD5"/>
    <w:rsid w:val="00FD1599"/>
    <w:rsid w:val="00FD16BF"/>
    <w:rsid w:val="00FD1A98"/>
    <w:rsid w:val="00FD1B28"/>
    <w:rsid w:val="00FD5092"/>
    <w:rsid w:val="00FD5D00"/>
    <w:rsid w:val="00FE6ABC"/>
    <w:rsid w:val="00FE7D09"/>
    <w:rsid w:val="00FF282E"/>
    <w:rsid w:val="00FF4A3D"/>
    <w:rsid w:val="02F6C0C0"/>
    <w:rsid w:val="032199FD"/>
    <w:rsid w:val="05C417A9"/>
    <w:rsid w:val="095D04FA"/>
    <w:rsid w:val="109A4CD7"/>
    <w:rsid w:val="12E36F1B"/>
    <w:rsid w:val="1459C451"/>
    <w:rsid w:val="157B1D9E"/>
    <w:rsid w:val="1BEE38CA"/>
    <w:rsid w:val="1DB1110D"/>
    <w:rsid w:val="21AADD05"/>
    <w:rsid w:val="234C3F65"/>
    <w:rsid w:val="2374D53F"/>
    <w:rsid w:val="26075E5A"/>
    <w:rsid w:val="264B72D4"/>
    <w:rsid w:val="267E5BCA"/>
    <w:rsid w:val="29494802"/>
    <w:rsid w:val="2CE617FD"/>
    <w:rsid w:val="37912600"/>
    <w:rsid w:val="38E5DAD5"/>
    <w:rsid w:val="3B1F84CC"/>
    <w:rsid w:val="3B56E9B1"/>
    <w:rsid w:val="3EF54DB1"/>
    <w:rsid w:val="434F8D86"/>
    <w:rsid w:val="442DDECA"/>
    <w:rsid w:val="452D6C5D"/>
    <w:rsid w:val="4692098E"/>
    <w:rsid w:val="474B3976"/>
    <w:rsid w:val="4A52A5B0"/>
    <w:rsid w:val="4EB26654"/>
    <w:rsid w:val="5113410B"/>
    <w:rsid w:val="5465CD49"/>
    <w:rsid w:val="574112BD"/>
    <w:rsid w:val="5AA9C95F"/>
    <w:rsid w:val="5EE87DF4"/>
    <w:rsid w:val="6026A204"/>
    <w:rsid w:val="60F974AC"/>
    <w:rsid w:val="642EF913"/>
    <w:rsid w:val="70A679E3"/>
    <w:rsid w:val="71675ABB"/>
    <w:rsid w:val="72A9D088"/>
    <w:rsid w:val="781D3F93"/>
    <w:rsid w:val="782E3704"/>
    <w:rsid w:val="7A9ED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;"/>
  <w14:docId w14:val="43E345A5"/>
  <w15:docId w15:val="{A05CC4B5-56E4-47ED-B748-4829DC235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3D3D3D" w:themeColor="text1"/>
        <w:lang w:val="de-CH" w:eastAsia="en-US" w:bidi="ar-SA"/>
      </w:rPr>
    </w:rPrDefault>
    <w:pPrDefault>
      <w:pPr>
        <w:spacing w:line="240" w:lineRule="atLeast"/>
      </w:pPr>
    </w:pPrDefault>
  </w:docDefaults>
  <w:latentStyles w:defLockedState="0" w:defUIPriority="7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uiPriority="35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uiPriority="99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after="160" w:line="279" w:lineRule="auto"/>
    </w:pPr>
    <w:rPr>
      <w:color w:val="auto"/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46568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656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46568"/>
    <w:pPr>
      <w:keepNext/>
      <w:keepLines/>
      <w:spacing w:before="240"/>
      <w:outlineLvl w:val="2"/>
    </w:pPr>
    <w:rPr>
      <w:rFonts w:asciiTheme="majorHAnsi" w:eastAsiaTheme="majorEastAsia" w:hAnsiTheme="majorHAnsi" w:cstheme="majorBidi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B551B"/>
    <w:pPr>
      <w:keepNext/>
      <w:keepLines/>
      <w:spacing w:before="120"/>
      <w:outlineLvl w:val="3"/>
    </w:pPr>
    <w:rPr>
      <w:rFonts w:asciiTheme="majorHAnsi" w:eastAsiaTheme="majorEastAsia" w:hAnsiTheme="majorHAnsi" w:cstheme="majorBidi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A5A5A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5A5A5A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1F679F"/>
    <w:rPr>
      <w:color w:val="3D3D3D" w:themeColor="text1"/>
      <w:u w:val="single"/>
    </w:rPr>
  </w:style>
  <w:style w:type="paragraph" w:styleId="Kopfzeile">
    <w:name w:val="header"/>
    <w:basedOn w:val="Standard"/>
    <w:link w:val="KopfzeileZchn"/>
    <w:uiPriority w:val="93"/>
    <w:semiHidden/>
    <w:rsid w:val="00FB5340"/>
    <w:pPr>
      <w:tabs>
        <w:tab w:val="center" w:pos="4536"/>
        <w:tab w:val="right" w:pos="9072"/>
      </w:tabs>
      <w:spacing w:line="240" w:lineRule="auto"/>
    </w:pPr>
    <w:rPr>
      <w:sz w:val="14"/>
    </w:rPr>
  </w:style>
  <w:style w:type="character" w:customStyle="1" w:styleId="KopfzeileZchn">
    <w:name w:val="Kopfzeile Zchn"/>
    <w:basedOn w:val="Absatz-Standardschriftart"/>
    <w:link w:val="Kopfzeile"/>
    <w:uiPriority w:val="93"/>
    <w:semiHidden/>
    <w:rsid w:val="0098512A"/>
    <w:rPr>
      <w:sz w:val="14"/>
    </w:rPr>
  </w:style>
  <w:style w:type="paragraph" w:styleId="Fuzeile">
    <w:name w:val="footer"/>
    <w:basedOn w:val="Standard"/>
    <w:link w:val="FuzeileZchn"/>
    <w:uiPriority w:val="94"/>
    <w:semiHidden/>
    <w:rsid w:val="00715ACA"/>
    <w:pPr>
      <w:spacing w:line="240" w:lineRule="auto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4"/>
    <w:semiHidden/>
    <w:rsid w:val="0027638B"/>
    <w:rPr>
      <w:sz w:val="14"/>
    </w:rPr>
  </w:style>
  <w:style w:type="paragraph" w:customStyle="1" w:styleId="EinfAbs">
    <w:name w:val="[Einf. Abs.]"/>
    <w:basedOn w:val="Standard"/>
    <w:uiPriority w:val="7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79"/>
    <w:semiHidden/>
    <w:rsid w:val="009C67A8"/>
    <w:pPr>
      <w:numPr>
        <w:numId w:val="1"/>
      </w:numPr>
    </w:pPr>
  </w:style>
  <w:style w:type="paragraph" w:styleId="Aufzhlungszeichen2">
    <w:name w:val="List Bullet 2"/>
    <w:basedOn w:val="Listenabsatz"/>
    <w:uiPriority w:val="79"/>
    <w:semiHidden/>
    <w:rsid w:val="009C67A8"/>
    <w:pPr>
      <w:numPr>
        <w:ilvl w:val="1"/>
        <w:numId w:val="1"/>
      </w:numPr>
    </w:pPr>
  </w:style>
  <w:style w:type="paragraph" w:styleId="Aufzhlungszeichen3">
    <w:name w:val="List Bullet 3"/>
    <w:basedOn w:val="Listenabsatz"/>
    <w:uiPriority w:val="79"/>
    <w:semiHidden/>
    <w:rsid w:val="009C67A8"/>
    <w:pPr>
      <w:numPr>
        <w:ilvl w:val="2"/>
        <w:numId w:val="1"/>
      </w:numPr>
    </w:pPr>
  </w:style>
  <w:style w:type="table" w:styleId="Tabellenraster">
    <w:name w:val="Table Grid"/>
    <w:basedOn w:val="NormaleTabelle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46568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46568"/>
    <w:rPr>
      <w:rFonts w:asciiTheme="majorHAnsi" w:eastAsiaTheme="majorEastAsia" w:hAnsiTheme="majorHAnsi" w:cstheme="majorBidi"/>
      <w:b/>
      <w:bCs/>
      <w:szCs w:val="26"/>
    </w:rPr>
  </w:style>
  <w:style w:type="paragraph" w:styleId="Titel">
    <w:name w:val="Title"/>
    <w:aliases w:val="Title 16 Pt"/>
    <w:basedOn w:val="Standard"/>
    <w:next w:val="Standard"/>
    <w:link w:val="TitelZchn"/>
    <w:uiPriority w:val="12"/>
    <w:qFormat/>
    <w:rsid w:val="00C90B42"/>
    <w:pPr>
      <w:spacing w:after="300" w:line="240" w:lineRule="auto"/>
      <w:contextualSpacing/>
    </w:pPr>
    <w:rPr>
      <w:rFonts w:asciiTheme="majorHAnsi" w:eastAsiaTheme="majorEastAsia" w:hAnsiTheme="majorHAnsi" w:cstheme="majorBidi"/>
      <w:kern w:val="28"/>
      <w:sz w:val="32"/>
      <w:szCs w:val="52"/>
    </w:rPr>
  </w:style>
  <w:style w:type="character" w:customStyle="1" w:styleId="TitelZchn">
    <w:name w:val="Titel Zchn"/>
    <w:aliases w:val="Title 16 Pt Zchn"/>
    <w:basedOn w:val="Absatz-Standardschriftart"/>
    <w:link w:val="Titel"/>
    <w:uiPriority w:val="12"/>
    <w:rsid w:val="00B320E0"/>
    <w:rPr>
      <w:rFonts w:asciiTheme="majorHAnsi" w:eastAsiaTheme="majorEastAsia" w:hAnsiTheme="majorHAnsi" w:cstheme="majorBidi"/>
      <w:kern w:val="28"/>
      <w:sz w:val="32"/>
      <w:szCs w:val="52"/>
    </w:rPr>
  </w:style>
  <w:style w:type="paragraph" w:customStyle="1" w:styleId="Brieftitel">
    <w:name w:val="Brieftitel"/>
    <w:basedOn w:val="Standard"/>
    <w:link w:val="BrieftitelZchn"/>
    <w:uiPriority w:val="14"/>
    <w:semiHidden/>
    <w:rsid w:val="003017CF"/>
    <w:pPr>
      <w:spacing w:before="480"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semiHidden/>
    <w:rsid w:val="002122C1"/>
    <w:rPr>
      <w:rFonts w:asciiTheme="majorHAnsi" w:hAnsiTheme="majorHAnsi"/>
      <w:b/>
      <w:sz w:val="24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AxpoTableclassic">
    <w:name w:val="Axpo: Table &quot;classic&quot;"/>
    <w:basedOn w:val="NormaleTabelle"/>
    <w:next w:val="Tabellenraster"/>
    <w:uiPriority w:val="59"/>
    <w:rsid w:val="00D2605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character" w:customStyle="1" w:styleId="berschrift3Zchn">
    <w:name w:val="Überschrift 3 Zchn"/>
    <w:basedOn w:val="Absatz-Standardschriftart"/>
    <w:link w:val="berschrift3"/>
    <w:uiPriority w:val="9"/>
    <w:rsid w:val="00346568"/>
    <w:rPr>
      <w:rFonts w:asciiTheme="majorHAnsi" w:eastAsiaTheme="majorEastAsia" w:hAnsiTheme="majorHAnsi" w:cstheme="majorBidi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B551B"/>
    <w:rPr>
      <w:rFonts w:asciiTheme="majorHAnsi" w:eastAsiaTheme="majorEastAsia" w:hAnsiTheme="majorHAnsi" w:cstheme="majorBidi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62FAD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5A5A5A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5A5A5A" w:themeColor="text1" w:themeTint="D8"/>
      <w:sz w:val="21"/>
      <w:szCs w:val="21"/>
    </w:rPr>
  </w:style>
  <w:style w:type="paragraph" w:customStyle="1" w:styleId="Bullet1">
    <w:name w:val="Bullet 1"/>
    <w:basedOn w:val="Listenabsatz"/>
    <w:uiPriority w:val="2"/>
    <w:rsid w:val="003D0FAA"/>
    <w:pPr>
      <w:numPr>
        <w:numId w:val="3"/>
      </w:numPr>
    </w:pPr>
  </w:style>
  <w:style w:type="paragraph" w:customStyle="1" w:styleId="Traktandum-Text">
    <w:name w:val="Traktandum-Text"/>
    <w:basedOn w:val="Bullet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Bullet1"/>
    <w:next w:val="Traktandum-Text"/>
    <w:uiPriority w:val="18"/>
    <w:semiHidden/>
    <w:rsid w:val="00E269E1"/>
    <w:pPr>
      <w:numPr>
        <w:numId w:val="2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99"/>
    <w:semiHidden/>
    <w:rsid w:val="001F679F"/>
    <w:rPr>
      <w:color w:val="3D3D3D" w:themeColor="text1"/>
      <w:u w:val="single"/>
    </w:rPr>
  </w:style>
  <w:style w:type="paragraph" w:styleId="Untertitel">
    <w:name w:val="Subtitle"/>
    <w:basedOn w:val="Standard"/>
    <w:next w:val="Standard"/>
    <w:link w:val="UntertitelZchn"/>
    <w:uiPriority w:val="13"/>
    <w:rsid w:val="00D44D7F"/>
    <w:pPr>
      <w:numPr>
        <w:ilvl w:val="1"/>
      </w:numPr>
      <w:spacing w:before="240" w:after="360"/>
    </w:pPr>
    <w:rPr>
      <w:sz w:val="28"/>
    </w:rPr>
  </w:style>
  <w:style w:type="character" w:customStyle="1" w:styleId="UntertitelZchn">
    <w:name w:val="Untertitel Zchn"/>
    <w:basedOn w:val="Absatz-Standardschriftart"/>
    <w:link w:val="Untertitel"/>
    <w:uiPriority w:val="13"/>
    <w:rsid w:val="00B320E0"/>
    <w:rPr>
      <w:rFonts w:eastAsiaTheme="minorEastAsia"/>
      <w:sz w:val="28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2122C1"/>
  </w:style>
  <w:style w:type="paragraph" w:styleId="Funotentext">
    <w:name w:val="footnote text"/>
    <w:basedOn w:val="Standard"/>
    <w:link w:val="FunotentextZchn"/>
    <w:uiPriority w:val="79"/>
    <w:semiHidden/>
    <w:rsid w:val="00A6295F"/>
    <w:pPr>
      <w:spacing w:line="240" w:lineRule="auto"/>
      <w:ind w:left="227" w:hanging="227"/>
    </w:pPr>
    <w:rPr>
      <w:sz w:val="14"/>
    </w:rPr>
  </w:style>
  <w:style w:type="character" w:customStyle="1" w:styleId="FunotentextZchn">
    <w:name w:val="Fußnotentext Zchn"/>
    <w:basedOn w:val="Absatz-Standardschriftart"/>
    <w:link w:val="Funotentext"/>
    <w:uiPriority w:val="79"/>
    <w:semiHidden/>
    <w:rsid w:val="002122C1"/>
    <w:rPr>
      <w:sz w:val="14"/>
    </w:rPr>
  </w:style>
  <w:style w:type="character" w:styleId="Funotenzeichen">
    <w:name w:val="footnote reference"/>
    <w:basedOn w:val="Absatz-Standardschriftart"/>
    <w:uiPriority w:val="79"/>
    <w:semiHidden/>
    <w:unhideWhenUsed/>
    <w:rsid w:val="00642F26"/>
    <w:rPr>
      <w:vertAlign w:val="superscript"/>
    </w:rPr>
  </w:style>
  <w:style w:type="table" w:customStyle="1" w:styleId="AxpoTablewithoutmargin">
    <w:name w:val="Axpo: Table without margin"/>
    <w:basedOn w:val="NormaleTabelle"/>
    <w:uiPriority w:val="99"/>
    <w:rsid w:val="00AA4CC2"/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7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5A7BE5"/>
    <w:rPr>
      <w:sz w:val="16"/>
      <w:szCs w:val="20"/>
    </w:rPr>
  </w:style>
  <w:style w:type="character" w:styleId="Endnotenzeichen">
    <w:name w:val="endnote reference"/>
    <w:basedOn w:val="Absatz-Standardschriftart"/>
    <w:uiPriority w:val="79"/>
    <w:semiHidden/>
    <w:unhideWhenUsed/>
    <w:rsid w:val="00113CB8"/>
    <w:rPr>
      <w:vertAlign w:val="superscript"/>
    </w:rPr>
  </w:style>
  <w:style w:type="paragraph" w:customStyle="1" w:styleId="Bullet2">
    <w:name w:val="Bullet 2"/>
    <w:basedOn w:val="Bullet1"/>
    <w:uiPriority w:val="2"/>
    <w:rsid w:val="004C3880"/>
    <w:pPr>
      <w:numPr>
        <w:ilvl w:val="1"/>
      </w:numPr>
    </w:pPr>
  </w:style>
  <w:style w:type="paragraph" w:customStyle="1" w:styleId="Bullet3">
    <w:name w:val="Bullet 3"/>
    <w:basedOn w:val="Bullet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semiHidden/>
    <w:rsid w:val="0061527B"/>
    <w:pPr>
      <w:spacing w:before="120" w:after="240" w:line="240" w:lineRule="auto"/>
    </w:pPr>
    <w:rPr>
      <w:b/>
      <w:iCs/>
      <w:sz w:val="16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7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79"/>
    <w:semiHidden/>
    <w:rsid w:val="005A7BE5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95"/>
    <w:semiHidden/>
    <w:rsid w:val="002D5D9D"/>
    <w:pPr>
      <w:jc w:val="right"/>
    </w:pPr>
    <w:rPr>
      <w:sz w:val="16"/>
    </w:rPr>
  </w:style>
  <w:style w:type="paragraph" w:customStyle="1" w:styleId="Heading1numbered">
    <w:name w:val="Heading 1 (numbered)"/>
    <w:basedOn w:val="berschrift1"/>
    <w:next w:val="Standard"/>
    <w:uiPriority w:val="10"/>
    <w:qFormat/>
    <w:rsid w:val="00F32B93"/>
    <w:pPr>
      <w:numPr>
        <w:numId w:val="4"/>
      </w:numPr>
    </w:pPr>
  </w:style>
  <w:style w:type="paragraph" w:customStyle="1" w:styleId="Heading2numbered">
    <w:name w:val="Heading 2 (numbered)"/>
    <w:basedOn w:val="berschrift2"/>
    <w:next w:val="Standard"/>
    <w:uiPriority w:val="10"/>
    <w:qFormat/>
    <w:rsid w:val="00F32B93"/>
    <w:pPr>
      <w:numPr>
        <w:ilvl w:val="1"/>
        <w:numId w:val="4"/>
      </w:numPr>
    </w:pPr>
  </w:style>
  <w:style w:type="paragraph" w:customStyle="1" w:styleId="Heading3numbered">
    <w:name w:val="Heading 3 (numbered)"/>
    <w:basedOn w:val="berschrift3"/>
    <w:next w:val="Standard"/>
    <w:uiPriority w:val="10"/>
    <w:qFormat/>
    <w:rsid w:val="00F600C7"/>
    <w:pPr>
      <w:numPr>
        <w:ilvl w:val="2"/>
        <w:numId w:val="4"/>
      </w:numPr>
    </w:pPr>
  </w:style>
  <w:style w:type="paragraph" w:customStyle="1" w:styleId="Heading4numbered">
    <w:name w:val="Heading 4 (numbered)"/>
    <w:basedOn w:val="berschrift4"/>
    <w:next w:val="Standard"/>
    <w:uiPriority w:val="10"/>
    <w:rsid w:val="00F600C7"/>
    <w:pPr>
      <w:numPr>
        <w:ilvl w:val="3"/>
        <w:numId w:val="4"/>
      </w:numPr>
    </w:pPr>
  </w:style>
  <w:style w:type="paragraph" w:styleId="Verzeichnis1">
    <w:name w:val="toc 1"/>
    <w:basedOn w:val="Standard"/>
    <w:next w:val="Standard"/>
    <w:autoRedefine/>
    <w:uiPriority w:val="39"/>
    <w:rsid w:val="00601B1F"/>
    <w:pPr>
      <w:tabs>
        <w:tab w:val="right" w:pos="8647"/>
      </w:tabs>
      <w:spacing w:before="120"/>
      <w:ind w:left="426" w:hanging="426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rsid w:val="00601B1F"/>
    <w:pPr>
      <w:tabs>
        <w:tab w:val="right" w:pos="8647"/>
      </w:tabs>
      <w:ind w:left="993" w:hanging="567"/>
    </w:pPr>
  </w:style>
  <w:style w:type="paragraph" w:styleId="Verzeichnis3">
    <w:name w:val="toc 3"/>
    <w:basedOn w:val="Standard"/>
    <w:next w:val="Standard"/>
    <w:autoRedefine/>
    <w:uiPriority w:val="39"/>
    <w:rsid w:val="00601B1F"/>
    <w:pPr>
      <w:tabs>
        <w:tab w:val="right" w:pos="8647"/>
      </w:tabs>
      <w:ind w:left="1701" w:hanging="708"/>
    </w:pPr>
  </w:style>
  <w:style w:type="paragraph" w:styleId="StandardWeb">
    <w:name w:val="Normal (Web)"/>
    <w:basedOn w:val="Standard"/>
    <w:uiPriority w:val="7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5848C9"/>
    <w:pPr>
      <w:tabs>
        <w:tab w:val="right" w:pos="8647"/>
      </w:tabs>
    </w:pPr>
  </w:style>
  <w:style w:type="paragraph" w:customStyle="1" w:styleId="Sender">
    <w:name w:val="Sender"/>
    <w:basedOn w:val="Standard"/>
    <w:uiPriority w:val="16"/>
    <w:semiHidden/>
    <w:rsid w:val="00AA4CC2"/>
    <w:pPr>
      <w:spacing w:after="220" w:line="160" w:lineRule="atLeast"/>
    </w:pPr>
    <w:rPr>
      <w:sz w:val="12"/>
    </w:rPr>
  </w:style>
  <w:style w:type="paragraph" w:customStyle="1" w:styleId="Numberlist1">
    <w:name w:val="Number list 1"/>
    <w:basedOn w:val="Standard"/>
    <w:uiPriority w:val="3"/>
    <w:qFormat/>
    <w:rsid w:val="009804FC"/>
    <w:pPr>
      <w:numPr>
        <w:ilvl w:val="5"/>
        <w:numId w:val="4"/>
      </w:numPr>
    </w:pPr>
  </w:style>
  <w:style w:type="paragraph" w:customStyle="1" w:styleId="Numberlist2">
    <w:name w:val="Number list 2"/>
    <w:basedOn w:val="Numberlist1"/>
    <w:uiPriority w:val="3"/>
    <w:rsid w:val="009804FC"/>
    <w:pPr>
      <w:numPr>
        <w:ilvl w:val="6"/>
      </w:numPr>
    </w:pPr>
  </w:style>
  <w:style w:type="character" w:styleId="Seitenzahl">
    <w:name w:val="page number"/>
    <w:basedOn w:val="Absatz-Standardschriftart"/>
    <w:uiPriority w:val="79"/>
    <w:semiHidden/>
    <w:rsid w:val="00E8428A"/>
  </w:style>
  <w:style w:type="paragraph" w:customStyle="1" w:styleId="Numberlistabc">
    <w:name w:val="Number list abc"/>
    <w:basedOn w:val="Listenabsatz"/>
    <w:uiPriority w:val="4"/>
    <w:qFormat/>
    <w:rsid w:val="00CF1E53"/>
    <w:pPr>
      <w:numPr>
        <w:ilvl w:val="8"/>
        <w:numId w:val="4"/>
      </w:numPr>
    </w:pPr>
  </w:style>
  <w:style w:type="paragraph" w:customStyle="1" w:styleId="Numberlist3">
    <w:name w:val="Number list 3"/>
    <w:basedOn w:val="Numberlist2"/>
    <w:uiPriority w:val="3"/>
    <w:rsid w:val="005A357F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qFormat/>
    <w:rsid w:val="005A357F"/>
    <w:pPr>
      <w:numPr>
        <w:ilvl w:val="4"/>
        <w:numId w:val="4"/>
      </w:numPr>
    </w:pPr>
  </w:style>
  <w:style w:type="paragraph" w:customStyle="1" w:styleId="Dokumentbezeichnung">
    <w:name w:val="Dokumentbezeichnung"/>
    <w:basedOn w:val="berschrift1"/>
    <w:next w:val="Standard"/>
    <w:uiPriority w:val="98"/>
    <w:semiHidden/>
    <w:rsid w:val="00283995"/>
    <w:pPr>
      <w:pageBreakBefore/>
      <w:numPr>
        <w:numId w:val="6"/>
      </w:numPr>
      <w:pBdr>
        <w:top w:val="single" w:sz="8" w:space="5" w:color="3D3D3D" w:themeColor="text1"/>
        <w:left w:val="single" w:sz="8" w:space="5" w:color="3D3D3D" w:themeColor="text1"/>
        <w:bottom w:val="single" w:sz="8" w:space="5" w:color="3D3D3D" w:themeColor="text1"/>
        <w:right w:val="single" w:sz="8" w:space="5" w:color="3D3D3D" w:themeColor="text1"/>
      </w:pBdr>
      <w:shd w:val="clear" w:color="auto" w:fill="3D3D3D" w:themeFill="text1"/>
      <w:spacing w:before="600" w:after="600"/>
      <w:ind w:right="125"/>
    </w:pPr>
    <w:rPr>
      <w:bCs w:val="0"/>
      <w:color w:val="FFFFFF" w:themeColor="background1"/>
      <w:spacing w:val="6"/>
      <w:sz w:val="40"/>
      <w:szCs w:val="52"/>
    </w:rPr>
  </w:style>
  <w:style w:type="character" w:styleId="Platzhaltertext">
    <w:name w:val="Placeholder Text"/>
    <w:basedOn w:val="Absatz-Standardschriftart"/>
    <w:uiPriority w:val="99"/>
    <w:semiHidden/>
    <w:rsid w:val="00D85FE1"/>
    <w:rPr>
      <w:vanish w:val="0"/>
      <w:color w:val="BFBFBF" w:themeColor="background1" w:themeShade="BF"/>
    </w:rPr>
  </w:style>
  <w:style w:type="paragraph" w:customStyle="1" w:styleId="ErstelltdurchVorlagenbauerchfrAxpo2022">
    <w:name w:val="Erstellt durch Vorlagenbauer.ch für Axpo 2022"/>
    <w:basedOn w:val="Standard"/>
    <w:next w:val="Standard"/>
    <w:semiHidden/>
    <w:rsid w:val="00BB0EB7"/>
    <w:pPr>
      <w:shd w:val="clear" w:color="auto" w:fill="FFFFFF" w:themeFill="background1"/>
    </w:pPr>
  </w:style>
  <w:style w:type="paragraph" w:customStyle="1" w:styleId="Tabellenfolgezeile">
    <w:name w:val="Tabellenfolgezeile"/>
    <w:basedOn w:val="Standard"/>
    <w:next w:val="Standard"/>
    <w:uiPriority w:val="90"/>
    <w:semiHidden/>
    <w:qFormat/>
    <w:rsid w:val="0016774B"/>
    <w:pPr>
      <w:spacing w:line="20" w:lineRule="exact"/>
    </w:pPr>
    <w:rPr>
      <w:sz w:val="2"/>
      <w:szCs w:val="2"/>
    </w:rPr>
  </w:style>
  <w:style w:type="character" w:customStyle="1" w:styleId="SenderCompany">
    <w:name w:val="Sender Company"/>
    <w:basedOn w:val="Absatz-Standardschriftart"/>
    <w:uiPriority w:val="16"/>
    <w:semiHidden/>
    <w:rsid w:val="00AA4CC2"/>
    <w:rPr>
      <w:b/>
    </w:rPr>
  </w:style>
  <w:style w:type="paragraph" w:customStyle="1" w:styleId="TypeofShipping">
    <w:name w:val="Type of Shipping"/>
    <w:basedOn w:val="Standard"/>
    <w:next w:val="Standard"/>
    <w:uiPriority w:val="16"/>
    <w:semiHidden/>
    <w:rsid w:val="00AA4CC2"/>
    <w:pPr>
      <w:spacing w:after="80"/>
    </w:pPr>
  </w:style>
  <w:style w:type="table" w:customStyle="1" w:styleId="Axpo-Header-Table">
    <w:name w:val="Axpo-Header-Table"/>
    <w:basedOn w:val="NormaleTabelle"/>
    <w:uiPriority w:val="99"/>
    <w:rsid w:val="00234FD7"/>
    <w:rPr>
      <w:sz w:val="18"/>
    </w:rPr>
    <w:tblPr>
      <w:tblInd w:w="-1418" w:type="dxa"/>
      <w:tblCellMar>
        <w:left w:w="0" w:type="dxa"/>
        <w:right w:w="227" w:type="dxa"/>
      </w:tblCellMar>
    </w:tblPr>
    <w:tblStylePr w:type="firstCol">
      <w:pPr>
        <w:wordWrap/>
        <w:spacing w:beforeLines="0" w:before="60" w:beforeAutospacing="0" w:afterLines="0" w:after="0" w:afterAutospacing="0" w:line="240" w:lineRule="auto"/>
        <w:contextualSpacing w:val="0"/>
        <w:jc w:val="right"/>
      </w:pPr>
      <w:rPr>
        <w:sz w:val="14"/>
      </w:rPr>
    </w:tblStylePr>
  </w:style>
  <w:style w:type="paragraph" w:customStyle="1" w:styleId="ShortLetter">
    <w:name w:val="Short Letter"/>
    <w:basedOn w:val="Standard"/>
    <w:uiPriority w:val="94"/>
    <w:semiHidden/>
    <w:rsid w:val="00947E63"/>
    <w:pPr>
      <w:tabs>
        <w:tab w:val="left" w:pos="426"/>
        <w:tab w:val="left" w:pos="4536"/>
        <w:tab w:val="left" w:pos="4962"/>
      </w:tabs>
      <w:spacing w:before="480"/>
      <w:contextualSpacing/>
    </w:pPr>
  </w:style>
  <w:style w:type="paragraph" w:customStyle="1" w:styleId="FusszeileCompany">
    <w:name w:val="Fusszeile Company"/>
    <w:basedOn w:val="Fuzeile"/>
    <w:uiPriority w:val="94"/>
    <w:semiHidden/>
    <w:rsid w:val="00715ACA"/>
    <w:pPr>
      <w:spacing w:before="1000"/>
      <w:contextualSpacing/>
    </w:pPr>
    <w:rPr>
      <w:b/>
      <w:bCs/>
    </w:rPr>
  </w:style>
  <w:style w:type="table" w:customStyle="1" w:styleId="AxpoTable1">
    <w:name w:val="Axpo: Table 1"/>
    <w:basedOn w:val="NormaleTabelle"/>
    <w:uiPriority w:val="99"/>
    <w:rsid w:val="00D26058"/>
    <w:tblPr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top w:w="57" w:type="dxa"/>
        <w:left w:w="0" w:type="dxa"/>
        <w:bottom w:w="57" w:type="dxa"/>
        <w:right w:w="57" w:type="dxa"/>
      </w:tblCellMar>
    </w:tblPr>
    <w:tblStylePr w:type="firstRow">
      <w:rPr>
        <w:color w:val="FF5D64" w:themeColor="accent1"/>
      </w:rPr>
      <w:tblPr/>
      <w:tcPr>
        <w:tcBorders>
          <w:top w:val="nil"/>
          <w:left w:val="nil"/>
          <w:bottom w:val="single" w:sz="12" w:space="0" w:color="FF5D64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</w:tblStylePr>
    <w:tblStylePr w:type="firstCol">
      <w:rPr>
        <w:color w:val="FF5D64" w:themeColor="accent1"/>
      </w:rPr>
    </w:tblStylePr>
    <w:tblStylePr w:type="lastCol">
      <w:rPr>
        <w:b/>
      </w:rPr>
    </w:tblStylePr>
  </w:style>
  <w:style w:type="paragraph" w:styleId="Verzeichnis4">
    <w:name w:val="toc 4"/>
    <w:basedOn w:val="Standard"/>
    <w:next w:val="Standard"/>
    <w:autoRedefine/>
    <w:uiPriority w:val="39"/>
    <w:rsid w:val="00601B1F"/>
    <w:pPr>
      <w:tabs>
        <w:tab w:val="right" w:pos="8647"/>
      </w:tabs>
      <w:spacing w:after="100"/>
      <w:ind w:left="1985" w:hanging="992"/>
    </w:pPr>
  </w:style>
  <w:style w:type="table" w:customStyle="1" w:styleId="AxpoTable2">
    <w:name w:val="Axpo: Table 2"/>
    <w:basedOn w:val="NormaleTabelle"/>
    <w:uiPriority w:val="99"/>
    <w:rsid w:val="00462EA0"/>
    <w:pPr>
      <w:spacing w:line="240" w:lineRule="auto"/>
    </w:pPr>
    <w:tblPr>
      <w:tblBorders>
        <w:top w:val="single" w:sz="4" w:space="0" w:color="3D3D3D" w:themeColor="text1"/>
        <w:left w:val="single" w:sz="4" w:space="0" w:color="3D3D3D" w:themeColor="text1"/>
        <w:bottom w:val="single" w:sz="4" w:space="0" w:color="3D3D3D" w:themeColor="text1"/>
        <w:right w:val="single" w:sz="4" w:space="0" w:color="3D3D3D" w:themeColor="text1"/>
        <w:insideH w:val="single" w:sz="4" w:space="0" w:color="3D3D3D" w:themeColor="text1"/>
        <w:insideV w:val="single" w:sz="4" w:space="0" w:color="3D3D3D" w:themeColor="text1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color w:val="FFFFFF" w:themeColor="background1"/>
      </w:rPr>
      <w:tblPr/>
      <w:tcPr>
        <w:shd w:val="clear" w:color="auto" w:fill="FF5D64" w:themeFill="accent1"/>
      </w:tcPr>
    </w:tblStylePr>
    <w:tblStylePr w:type="lastRow">
      <w:rPr>
        <w:b/>
      </w:rPr>
    </w:tblStylePr>
    <w:tblStylePr w:type="firstCol">
      <w:rPr>
        <w:color w:val="FF5D64" w:themeColor="accent1"/>
      </w:rPr>
    </w:tblStylePr>
    <w:tblStylePr w:type="lastCol">
      <w:rPr>
        <w:b/>
      </w:rPr>
    </w:tblStylePr>
  </w:style>
  <w:style w:type="paragraph" w:customStyle="1" w:styleId="Title24Pt">
    <w:name w:val="Title 24 Pt"/>
    <w:basedOn w:val="Standard"/>
    <w:next w:val="Standard"/>
    <w:uiPriority w:val="11"/>
    <w:qFormat/>
    <w:rsid w:val="00C90B42"/>
    <w:pPr>
      <w:keepNext/>
      <w:keepLines/>
      <w:spacing w:after="240"/>
      <w:ind w:left="-567"/>
    </w:pPr>
    <w:rPr>
      <w:sz w:val="48"/>
      <w:szCs w:val="48"/>
    </w:rPr>
  </w:style>
  <w:style w:type="paragraph" w:customStyle="1" w:styleId="Title16PtRed">
    <w:name w:val="Title 16 Pt Red"/>
    <w:basedOn w:val="Standard"/>
    <w:next w:val="Standard"/>
    <w:uiPriority w:val="12"/>
    <w:qFormat/>
    <w:rsid w:val="00C90B42"/>
    <w:pPr>
      <w:keepNext/>
      <w:keepLines/>
      <w:spacing w:after="300"/>
    </w:pPr>
    <w:rPr>
      <w:color w:val="FF5D64" w:themeColor="accent1"/>
      <w:sz w:val="32"/>
    </w:rPr>
  </w:style>
  <w:style w:type="character" w:styleId="NichtaufgelsteErwhnung">
    <w:name w:val="Unresolved Mention"/>
    <w:basedOn w:val="Absatz-Standardschriftart"/>
    <w:uiPriority w:val="79"/>
    <w:semiHidden/>
    <w:unhideWhenUsed/>
    <w:rsid w:val="00D64764"/>
    <w:rPr>
      <w:color w:val="605E5C"/>
      <w:shd w:val="clear" w:color="auto" w:fill="E1DFDD"/>
    </w:rPr>
  </w:style>
  <w:style w:type="table" w:customStyle="1" w:styleId="Tablewithframe">
    <w:name w:val="Table with frame"/>
    <w:basedOn w:val="NormaleTabelle"/>
    <w:uiPriority w:val="99"/>
    <w:rsid w:val="00CB75B2"/>
    <w:pPr>
      <w:spacing w:line="240" w:lineRule="auto"/>
    </w:pPr>
    <w:rPr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</w:tblPr>
  </w:style>
  <w:style w:type="paragraph" w:customStyle="1" w:styleId="Heading1ABC">
    <w:name w:val="Heading 1 (ABC)"/>
    <w:basedOn w:val="berschrift1"/>
    <w:uiPriority w:val="10"/>
    <w:qFormat/>
    <w:rsid w:val="0075482B"/>
    <w:pPr>
      <w:numPr>
        <w:numId w:val="5"/>
      </w:numPr>
      <w:ind w:left="454" w:hanging="454"/>
    </w:pPr>
    <w:rPr>
      <w:lang w:val="en-US"/>
    </w:rPr>
  </w:style>
  <w:style w:type="paragraph" w:customStyle="1" w:styleId="-">
    <w:name w:val="-"/>
    <w:basedOn w:val="Standard"/>
    <w:uiPriority w:val="1"/>
    <w:rsid w:val="006F5B7D"/>
    <w:rPr>
      <w:lang w:val="en-US"/>
    </w:rPr>
  </w:style>
  <w:style w:type="paragraph" w:customStyle="1" w:styleId="--">
    <w:name w:val="- -"/>
    <w:basedOn w:val="Standard"/>
    <w:uiPriority w:val="9"/>
    <w:rsid w:val="006F5B7D"/>
  </w:style>
  <w:style w:type="paragraph" w:customStyle="1" w:styleId="---">
    <w:name w:val="- - -"/>
    <w:basedOn w:val="Standard"/>
    <w:uiPriority w:val="11"/>
    <w:rsid w:val="006F5B7D"/>
  </w:style>
  <w:style w:type="paragraph" w:customStyle="1" w:styleId="Title10Pt">
    <w:name w:val="Title 10 Pt"/>
    <w:basedOn w:val="Standard"/>
    <w:next w:val="Standard"/>
    <w:uiPriority w:val="14"/>
    <w:qFormat/>
    <w:rsid w:val="00693CEA"/>
    <w:pPr>
      <w:spacing w:after="120"/>
    </w:pPr>
    <w:rPr>
      <w:b/>
    </w:rPr>
  </w:style>
  <w:style w:type="table" w:customStyle="1" w:styleId="Tablewithoutframe">
    <w:name w:val="Table without frame"/>
    <w:basedOn w:val="NormaleTabelle"/>
    <w:uiPriority w:val="99"/>
    <w:rsid w:val="00A740AA"/>
    <w:pPr>
      <w:spacing w:line="240" w:lineRule="auto"/>
    </w:pPr>
    <w:rPr>
      <w:color w:val="auto"/>
      <w:sz w:val="22"/>
      <w:szCs w:val="22"/>
    </w:rPr>
    <w:tblPr>
      <w:tblCellMar>
        <w:left w:w="0" w:type="dxa"/>
        <w:right w:w="28" w:type="dxa"/>
      </w:tblCellMar>
    </w:tblPr>
  </w:style>
  <w:style w:type="paragraph" w:customStyle="1" w:styleId="FusszeilePlatzhalterSeite1">
    <w:name w:val="Fusszeile: Platzhalter Seite 1"/>
    <w:basedOn w:val="FusszeileCompany"/>
    <w:uiPriority w:val="94"/>
    <w:semiHidden/>
    <w:qFormat/>
    <w:rsid w:val="0027638B"/>
    <w:pPr>
      <w:spacing w:before="1480"/>
      <w:jc w:val="right"/>
    </w:pPr>
    <w:rPr>
      <w:b w:val="0"/>
    </w:rPr>
  </w:style>
  <w:style w:type="character" w:styleId="Kommentarzeichen">
    <w:name w:val="annotation reference"/>
    <w:basedOn w:val="Absatz-Standardschriftart"/>
    <w:uiPriority w:val="79"/>
    <w:semiHidden/>
    <w:unhideWhenUsed/>
    <w:rsid w:val="00D91BB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79"/>
    <w:unhideWhenUsed/>
    <w:rsid w:val="00D91BB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79"/>
    <w:rsid w:val="00D91BBC"/>
    <w:rPr>
      <w:rFonts w:eastAsiaTheme="minorEastAsia"/>
      <w:color w:val="auto"/>
    </w:rPr>
  </w:style>
  <w:style w:type="paragraph" w:styleId="Kommentarthema">
    <w:name w:val="annotation subject"/>
    <w:basedOn w:val="Kommentartext"/>
    <w:next w:val="Kommentartext"/>
    <w:link w:val="KommentarthemaZchn"/>
    <w:uiPriority w:val="79"/>
    <w:semiHidden/>
    <w:unhideWhenUsed/>
    <w:rsid w:val="00D91B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79"/>
    <w:semiHidden/>
    <w:rsid w:val="00D91BBC"/>
    <w:rPr>
      <w:rFonts w:eastAsiaTheme="minorEastAsia"/>
      <w:b/>
      <w:bCs/>
      <w:color w:val="auto"/>
    </w:rPr>
  </w:style>
  <w:style w:type="paragraph" w:styleId="berarbeitung">
    <w:name w:val="Revision"/>
    <w:hidden/>
    <w:uiPriority w:val="99"/>
    <w:semiHidden/>
    <w:rsid w:val="000714EE"/>
    <w:pPr>
      <w:spacing w:line="240" w:lineRule="auto"/>
    </w:pPr>
    <w:rPr>
      <w:rFonts w:eastAsiaTheme="minorEastAsia"/>
      <w:color w:val="auto"/>
      <w:sz w:val="22"/>
      <w:szCs w:val="22"/>
    </w:rPr>
  </w:style>
  <w:style w:type="character" w:customStyle="1" w:styleId="Formatvorlage1">
    <w:name w:val="Formatvorlage1"/>
    <w:basedOn w:val="Absatz-Standardschriftart"/>
    <w:uiPriority w:val="1"/>
    <w:rsid w:val="00776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407D3D-CE25-434D-A488-FF671672B8B9}"/>
      </w:docPartPr>
      <w:docPartBody>
        <w:p w:rsidR="00C908EF" w:rsidRDefault="00C908EF"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5E03FEA7984407934C654CC670A6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4F00BA-A271-48E8-B002-BEAC46D846A7}"/>
      </w:docPartPr>
      <w:docPartBody>
        <w:p w:rsidR="006E4971" w:rsidRDefault="006E4971">
          <w:pPr>
            <w:pStyle w:val="915E03FEA7984407934C654CC670A6EC"/>
          </w:pPr>
          <w:r w:rsidRPr="60F974A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0AC86ADA6B45B8BBA3DB076E4D98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E8BE16-0025-462E-A50C-F99E92BCA297}"/>
      </w:docPartPr>
      <w:docPartBody>
        <w:p w:rsidR="00B234BD" w:rsidRDefault="00B234BD" w:rsidP="00B234BD">
          <w:pPr>
            <w:pStyle w:val="700AC86ADA6B45B8BBA3DB076E4D9801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4ABC63EF9C496A8933D9486C14AD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E72289-2573-481C-B1E1-EC21376F228E}"/>
      </w:docPartPr>
      <w:docPartBody>
        <w:p w:rsidR="00B234BD" w:rsidRDefault="00B234BD" w:rsidP="00B234BD">
          <w:pPr>
            <w:pStyle w:val="E94ABC63EF9C496A8933D9486C14AD80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3F87F4A14443D4B8B25E45FA154A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BA9A36-6F85-4F0C-9979-F7B04BAE5B33}"/>
      </w:docPartPr>
      <w:docPartBody>
        <w:p w:rsidR="00B234BD" w:rsidRDefault="00B234BD" w:rsidP="00B234BD">
          <w:pPr>
            <w:pStyle w:val="CE3F87F4A14443D4B8B25E45FA154AC1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3DD1E1D36145EAA0F5802DEA055D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928A4B-D3AC-4CBE-9AAE-27230A0ECEE6}"/>
      </w:docPartPr>
      <w:docPartBody>
        <w:p w:rsidR="00B234BD" w:rsidRDefault="00B234BD" w:rsidP="00B234BD">
          <w:pPr>
            <w:pStyle w:val="5E3DD1E1D36145EAA0F5802DEA055D0F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7089EF34AAF4F1A815F1EED846DA7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95D217-6A9A-48E6-BAB9-32BFE5A72EFC}"/>
      </w:docPartPr>
      <w:docPartBody>
        <w:p w:rsidR="00B234BD" w:rsidRDefault="00B234BD" w:rsidP="00B234BD">
          <w:pPr>
            <w:pStyle w:val="57089EF34AAF4F1A815F1EED846DA710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E2900407314ACFB34EA1B0BB5CC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506E6D-444E-49AB-8CE7-7E2F27FA16A6}"/>
      </w:docPartPr>
      <w:docPartBody>
        <w:p w:rsidR="00B234BD" w:rsidRDefault="00B234BD" w:rsidP="00B234BD">
          <w:pPr>
            <w:pStyle w:val="66E2900407314ACFB34EA1B0BB5CC298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6A44587442A4A28ACC7A80B3C3A52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65FE0-A796-4E3C-8653-147BC78978C3}"/>
      </w:docPartPr>
      <w:docPartBody>
        <w:p w:rsidR="00B234BD" w:rsidRDefault="00B234BD" w:rsidP="00B234BD">
          <w:pPr>
            <w:pStyle w:val="56A44587442A4A28ACC7A80B3C3A52E2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9A697EABC9C4039A85C88AC5851B5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EA006F-BEA3-45C6-9B8E-B740307DDEAE}"/>
      </w:docPartPr>
      <w:docPartBody>
        <w:p w:rsidR="00B234BD" w:rsidRDefault="00B234BD" w:rsidP="00B234BD">
          <w:pPr>
            <w:pStyle w:val="F9A697EABC9C4039A85C88AC5851B5C6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5478A8FC7249FC8193DF2D0FFD42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9F309C-4394-4D60-A101-EB7E65AB17C7}"/>
      </w:docPartPr>
      <w:docPartBody>
        <w:p w:rsidR="00B234BD" w:rsidRDefault="00B234BD" w:rsidP="00B234BD">
          <w:pPr>
            <w:pStyle w:val="075478A8FC7249FC8193DF2D0FFD4266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AEA2D4BC3314277981EB2A6DD8443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386E2F-5351-478D-8BDD-90040732ED8E}"/>
      </w:docPartPr>
      <w:docPartBody>
        <w:p w:rsidR="00B234BD" w:rsidRDefault="00B234BD" w:rsidP="00B234BD">
          <w:pPr>
            <w:pStyle w:val="3AEA2D4BC3314277981EB2A6DD844357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0DBBCC977E4F39A0CCF6951884D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9AEB28-C64D-4EEF-B4E0-AA9F754F33D4}"/>
      </w:docPartPr>
      <w:docPartBody>
        <w:p w:rsidR="00B234BD" w:rsidRDefault="00B234BD" w:rsidP="00B234BD">
          <w:pPr>
            <w:pStyle w:val="F40DBBCC977E4F39A0CCF6951884D969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4DE970EF02A4954B0B85782D1F3D7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6A2C38-3BBC-45DE-920C-89AEB233D3B4}"/>
      </w:docPartPr>
      <w:docPartBody>
        <w:p w:rsidR="00B234BD" w:rsidRDefault="00B234BD" w:rsidP="00B234BD">
          <w:pPr>
            <w:pStyle w:val="24DE970EF02A4954B0B85782D1F3D740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98AD2276A6841F4853AFD59908C6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9569AE-DEFA-48D8-BE45-5F3C175D1CD3}"/>
      </w:docPartPr>
      <w:docPartBody>
        <w:p w:rsidR="00B234BD" w:rsidRDefault="00B234BD" w:rsidP="00B234BD">
          <w:pPr>
            <w:pStyle w:val="C98AD2276A6841F4853AFD59908C6F1E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D71E5414F54B9696202B6114FECA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9C569-C104-4A82-83AE-7D8B6EA2FAA2}"/>
      </w:docPartPr>
      <w:docPartBody>
        <w:p w:rsidR="00B234BD" w:rsidRDefault="00B234BD" w:rsidP="00B234BD">
          <w:pPr>
            <w:pStyle w:val="FAD71E5414F54B9696202B6114FECA0D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488D1B9CB647ACAD3DCE4130EEB6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93C268-8A7F-42DD-BC6B-BB65077065B3}"/>
      </w:docPartPr>
      <w:docPartBody>
        <w:p w:rsidR="00B234BD" w:rsidRDefault="00B234BD" w:rsidP="00B234BD">
          <w:pPr>
            <w:pStyle w:val="81488D1B9CB647ACAD3DCE4130EEB60B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70A5CB9026A4DC99D7AE3489F2A62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344BE-BB92-46E8-A941-5DFF33A6DD89}"/>
      </w:docPartPr>
      <w:docPartBody>
        <w:p w:rsidR="00B234BD" w:rsidRDefault="00B234BD" w:rsidP="00B234BD">
          <w:pPr>
            <w:pStyle w:val="970A5CB9026A4DC99D7AE3489F2A626F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EBC268668AF4E24B29C6BC2A07171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E0E4F4-99BE-4FBA-B7BD-7411302490FF}"/>
      </w:docPartPr>
      <w:docPartBody>
        <w:p w:rsidR="00B234BD" w:rsidRDefault="00B234BD" w:rsidP="00B234BD">
          <w:pPr>
            <w:pStyle w:val="2EBC268668AF4E24B29C6BC2A07171B1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AF86502E4049F89A50786F4857F2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0C1F60-2593-4CF5-99D3-F7AABD11C7F9}"/>
      </w:docPartPr>
      <w:docPartBody>
        <w:p w:rsidR="00B234BD" w:rsidRDefault="00B234BD" w:rsidP="00B234BD">
          <w:pPr>
            <w:pStyle w:val="EFAF86502E4049F89A50786F4857F2F8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25AEEBA9DF46FC9F2836000E456A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A9EA34-A237-4B3A-97AF-596D189CE253}"/>
      </w:docPartPr>
      <w:docPartBody>
        <w:p w:rsidR="00B234BD" w:rsidRDefault="00B234BD" w:rsidP="00B234BD">
          <w:pPr>
            <w:pStyle w:val="7C25AEEBA9DF46FC9F2836000E456AF6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A36BA5B299B45A2AF42A9ED2FCA4A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483083-1AD4-443A-9C53-EA165EBF2920}"/>
      </w:docPartPr>
      <w:docPartBody>
        <w:p w:rsidR="00B234BD" w:rsidRDefault="00B234BD" w:rsidP="00B234BD">
          <w:pPr>
            <w:pStyle w:val="0A36BA5B299B45A2AF42A9ED2FCA4A41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328C43536243EAA8110AD18A4FCE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576D4C-A6B7-4F53-B154-F0C85CE0CB64}"/>
      </w:docPartPr>
      <w:docPartBody>
        <w:p w:rsidR="00B234BD" w:rsidRDefault="00B234BD" w:rsidP="00B234BD">
          <w:pPr>
            <w:pStyle w:val="1D328C43536243EAA8110AD18A4FCE3C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12EBDFCC9E400F8F8A8848D38583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1200E8-094A-41E4-9F8E-15CA2A895CEE}"/>
      </w:docPartPr>
      <w:docPartBody>
        <w:p w:rsidR="00B234BD" w:rsidRDefault="00B234BD" w:rsidP="00B234BD">
          <w:pPr>
            <w:pStyle w:val="9812EBDFCC9E400F8F8A8848D3858327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144A934A7A4CB1A7A7BC87848690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E9BBF3-E80E-496D-866F-A8ED7D00D781}"/>
      </w:docPartPr>
      <w:docPartBody>
        <w:p w:rsidR="00B234BD" w:rsidRDefault="00B234BD" w:rsidP="00B234BD">
          <w:pPr>
            <w:pStyle w:val="5A144A934A7A4CB1A7A7BC87848690BE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9CE400A71345F592E1AFA1AEC106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7392D2-9354-4A78-9EA0-08DBAD66163F}"/>
      </w:docPartPr>
      <w:docPartBody>
        <w:p w:rsidR="00B234BD" w:rsidRDefault="00B234BD" w:rsidP="00B234BD">
          <w:pPr>
            <w:pStyle w:val="599CE400A71345F592E1AFA1AEC106BD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F2923D98F847D6A66FD82C350709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4F58BE-5752-46A6-B89C-C79620F0C209}"/>
      </w:docPartPr>
      <w:docPartBody>
        <w:p w:rsidR="00B234BD" w:rsidRDefault="00B234BD" w:rsidP="00B234BD">
          <w:pPr>
            <w:pStyle w:val="71F2923D98F847D6A66FD82C35070949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80BA3FB84043C7BA7852106E4E1E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B14FE-E3A0-41B6-84BA-D085D25830FB}"/>
      </w:docPartPr>
      <w:docPartBody>
        <w:p w:rsidR="00B234BD" w:rsidRDefault="00B234BD" w:rsidP="00B234BD">
          <w:pPr>
            <w:pStyle w:val="7E80BA3FB84043C7BA7852106E4E1EBF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946CF4145F4D68817ABD69F965D6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3824F-DBF1-4476-842B-231823162302}"/>
      </w:docPartPr>
      <w:docPartBody>
        <w:p w:rsidR="00B234BD" w:rsidRDefault="00B234BD" w:rsidP="00B234BD">
          <w:pPr>
            <w:pStyle w:val="A2946CF4145F4D68817ABD69F965D6EA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F6DE6EBC2D40D0A9C0953FC5636F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5244F5-8F56-4CDA-A2AB-BB11C14E19D3}"/>
      </w:docPartPr>
      <w:docPartBody>
        <w:p w:rsidR="00B234BD" w:rsidRDefault="00B234BD" w:rsidP="00B234BD">
          <w:pPr>
            <w:pStyle w:val="9CF6DE6EBC2D40D0A9C0953FC5636F95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5D3FAF9222422CBA4CEA461FE61E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3FA7D9-D658-449C-BF4E-CFA273CB709E}"/>
      </w:docPartPr>
      <w:docPartBody>
        <w:p w:rsidR="00B234BD" w:rsidRDefault="00B234BD" w:rsidP="00B234BD">
          <w:pPr>
            <w:pStyle w:val="725D3FAF9222422CBA4CEA461FE61E0A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EDA8164FE474F7BB72434FA216437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0CAF1A-94AA-4CFE-AB1B-DF98F1E2B955}"/>
      </w:docPartPr>
      <w:docPartBody>
        <w:p w:rsidR="00B234BD" w:rsidRDefault="00B234BD" w:rsidP="00B234BD">
          <w:pPr>
            <w:pStyle w:val="EEDA8164FE474F7BB72434FA216437C9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5F146F862F4A3DB4900139B7160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9ED42-AE22-4B37-997D-CC558C19E4C7}"/>
      </w:docPartPr>
      <w:docPartBody>
        <w:p w:rsidR="00B234BD" w:rsidRDefault="00B234BD" w:rsidP="00B234BD">
          <w:pPr>
            <w:pStyle w:val="B35F146F862F4A3DB4900139B7160486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5F424835574652B26A1E4BC36D29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57EDF7-DF3E-4965-8D56-D3FD95608AA6}"/>
      </w:docPartPr>
      <w:docPartBody>
        <w:p w:rsidR="00B234BD" w:rsidRDefault="00B234BD" w:rsidP="00B234BD">
          <w:pPr>
            <w:pStyle w:val="CD5F424835574652B26A1E4BC36D29F8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E6FFCB5C7447A9A7AD1DD5A198F0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4621FC-F073-4817-810E-83D14630107F}"/>
      </w:docPartPr>
      <w:docPartBody>
        <w:p w:rsidR="00B234BD" w:rsidRDefault="00B234BD" w:rsidP="00B234BD">
          <w:pPr>
            <w:pStyle w:val="DEE6FFCB5C7447A9A7AD1DD5A198F092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F17D45E3D94587B0F1B65244FBE0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2A6EF-6C4C-4D4C-8AA1-010DA09D8393}"/>
      </w:docPartPr>
      <w:docPartBody>
        <w:p w:rsidR="00B234BD" w:rsidRDefault="00B234BD" w:rsidP="00B234BD">
          <w:pPr>
            <w:pStyle w:val="05F17D45E3D94587B0F1B65244FBE0AA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2AFF40EB0CF4457876D4F194C104E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504828-4858-42F9-8E0E-4A0F49814D61}"/>
      </w:docPartPr>
      <w:docPartBody>
        <w:p w:rsidR="00B234BD" w:rsidRDefault="00B234BD" w:rsidP="00B234BD">
          <w:pPr>
            <w:pStyle w:val="52AFF40EB0CF4457876D4F194C104EF9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4F34619D4944BC8FB2C4AE89D7B0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FB628-EF19-4C53-A687-8BD31CF9F7A4}"/>
      </w:docPartPr>
      <w:docPartBody>
        <w:p w:rsidR="00B234BD" w:rsidRDefault="00B234BD" w:rsidP="00B234BD">
          <w:pPr>
            <w:pStyle w:val="134F34619D4944BC8FB2C4AE89D7B0AD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E4B6DCCFEC43DF8EF3BD29AE38C8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F3EC27-6953-49A6-8AE4-10A8165F4B8A}"/>
      </w:docPartPr>
      <w:docPartBody>
        <w:p w:rsidR="00CB4A4D" w:rsidRDefault="00AA74CC" w:rsidP="00AA74CC">
          <w:pPr>
            <w:pStyle w:val="2CE4B6DCCFEC43DF8EF3BD29AE38C8BE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CE57BB106541DDB836553295B041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9C30A-2452-472D-B334-3610941BBD83}"/>
      </w:docPartPr>
      <w:docPartBody>
        <w:p w:rsidR="00CB4A4D" w:rsidRDefault="00AA74CC" w:rsidP="00AA74CC">
          <w:pPr>
            <w:pStyle w:val="01CE57BB106541DDB836553295B04183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644B379F0CB4F378C54BC9F1A3977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ABBA70-8467-4B26-9C87-D5D8249E9DDD}"/>
      </w:docPartPr>
      <w:docPartBody>
        <w:p w:rsidR="00CB4A4D" w:rsidRDefault="00AA74CC" w:rsidP="00AA74CC">
          <w:pPr>
            <w:pStyle w:val="C644B379F0CB4F378C54BC9F1A397701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2EFE6C9E8A14E49A33D87E9FE058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418A78-753E-4439-9200-3DB97FD2C588}"/>
      </w:docPartPr>
      <w:docPartBody>
        <w:p w:rsidR="00CB4A4D" w:rsidRDefault="00AA74CC" w:rsidP="00AA74CC">
          <w:pPr>
            <w:pStyle w:val="42EFE6C9E8A14E49A33D87E9FE058D70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D3CB7120A84C39B30A5421775535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FCD0CE-335D-40B5-A044-DCA28EDEDE05}"/>
      </w:docPartPr>
      <w:docPartBody>
        <w:p w:rsidR="00CB4A4D" w:rsidRDefault="00AA74CC" w:rsidP="00AA74CC">
          <w:pPr>
            <w:pStyle w:val="E9D3CB7120A84C39B30A542177553522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1A92907F1A4E8E9ACD5B71715422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10D56-749A-4250-BA13-39B6CCF25ACB}"/>
      </w:docPartPr>
      <w:docPartBody>
        <w:p w:rsidR="00CB4A4D" w:rsidRDefault="00AA74CC" w:rsidP="00AA74CC">
          <w:pPr>
            <w:pStyle w:val="C71A92907F1A4E8E9ACD5B71715422FD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7CF6A81908649FE87084EA9FA8B0D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5079A1-ADC3-4EEE-AF18-5C45CD5E8351}"/>
      </w:docPartPr>
      <w:docPartBody>
        <w:p w:rsidR="00CB4A4D" w:rsidRDefault="00AA74CC" w:rsidP="00AA74CC">
          <w:pPr>
            <w:pStyle w:val="47CF6A81908649FE87084EA9FA8B0DC1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291784D5424581BB9603639EBF24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23895F-E778-41A0-AF40-D391E8E16232}"/>
      </w:docPartPr>
      <w:docPartBody>
        <w:p w:rsidR="00CB4A4D" w:rsidRDefault="00AA74CC" w:rsidP="00AA74CC">
          <w:pPr>
            <w:pStyle w:val="9B291784D5424581BB9603639EBF24BF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AE3E5813DBB49DB93AC5DAAAE8D6A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B2E06-5A30-4196-8438-E7770F6DB0AB}"/>
      </w:docPartPr>
      <w:docPartBody>
        <w:p w:rsidR="00CB4A4D" w:rsidRDefault="00AA74CC" w:rsidP="00AA74CC">
          <w:pPr>
            <w:pStyle w:val="7AE3E5813DBB49DB93AC5DAAAE8D6ABD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6BB387934E43278C3EF238F7898B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0A0306-B940-44CA-8AFC-810A0069BA99}"/>
      </w:docPartPr>
      <w:docPartBody>
        <w:p w:rsidR="000131DC" w:rsidRDefault="000131DC" w:rsidP="000131DC">
          <w:pPr>
            <w:pStyle w:val="5E6BB387934E43278C3EF238F7898BF3"/>
          </w:pPr>
          <w:r w:rsidRPr="00AF378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EF"/>
    <w:rsid w:val="000117D8"/>
    <w:rsid w:val="000131DC"/>
    <w:rsid w:val="00090C9F"/>
    <w:rsid w:val="000A54EE"/>
    <w:rsid w:val="000C415F"/>
    <w:rsid w:val="00105AD0"/>
    <w:rsid w:val="00123D96"/>
    <w:rsid w:val="00255F61"/>
    <w:rsid w:val="003A5515"/>
    <w:rsid w:val="003C6EC2"/>
    <w:rsid w:val="004C601B"/>
    <w:rsid w:val="004E0DC7"/>
    <w:rsid w:val="004F1339"/>
    <w:rsid w:val="00583662"/>
    <w:rsid w:val="005F058C"/>
    <w:rsid w:val="00651DD3"/>
    <w:rsid w:val="006A5293"/>
    <w:rsid w:val="006C06AA"/>
    <w:rsid w:val="006E4971"/>
    <w:rsid w:val="00757B12"/>
    <w:rsid w:val="008674D0"/>
    <w:rsid w:val="008B2BEE"/>
    <w:rsid w:val="008D327D"/>
    <w:rsid w:val="009007F6"/>
    <w:rsid w:val="009312E1"/>
    <w:rsid w:val="00943D7F"/>
    <w:rsid w:val="0095398E"/>
    <w:rsid w:val="009810CB"/>
    <w:rsid w:val="00A044B8"/>
    <w:rsid w:val="00AA74CC"/>
    <w:rsid w:val="00AD45F5"/>
    <w:rsid w:val="00B15019"/>
    <w:rsid w:val="00B234BD"/>
    <w:rsid w:val="00B359CE"/>
    <w:rsid w:val="00BD715D"/>
    <w:rsid w:val="00C561BC"/>
    <w:rsid w:val="00C6633D"/>
    <w:rsid w:val="00C908EF"/>
    <w:rsid w:val="00CA4F44"/>
    <w:rsid w:val="00CB4A4D"/>
    <w:rsid w:val="00D862A8"/>
    <w:rsid w:val="00DB2065"/>
    <w:rsid w:val="00E074F6"/>
    <w:rsid w:val="00E8092F"/>
    <w:rsid w:val="00E84E71"/>
    <w:rsid w:val="00E90330"/>
    <w:rsid w:val="00EF459A"/>
    <w:rsid w:val="00EF6C93"/>
    <w:rsid w:val="00F52611"/>
    <w:rsid w:val="00F81281"/>
    <w:rsid w:val="00FB3B84"/>
    <w:rsid w:val="00FB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131DC"/>
    <w:rPr>
      <w:vanish w:val="0"/>
      <w:color w:val="BFBFBF" w:themeColor="background1" w:themeShade="BF"/>
    </w:rPr>
  </w:style>
  <w:style w:type="paragraph" w:customStyle="1" w:styleId="BB3C58AA35644C488031D5B3366BADCB">
    <w:name w:val="BB3C58AA35644C488031D5B3366BADCB"/>
    <w:rsid w:val="00AD45F5"/>
  </w:style>
  <w:style w:type="paragraph" w:customStyle="1" w:styleId="1101F9860F724E52ADBE55549C9C7C13">
    <w:name w:val="1101F9860F724E52ADBE55549C9C7C13"/>
    <w:rsid w:val="00AD45F5"/>
  </w:style>
  <w:style w:type="paragraph" w:customStyle="1" w:styleId="256E922E6BDE46C3AFCF3B137056944F">
    <w:name w:val="256E922E6BDE46C3AFCF3B137056944F"/>
    <w:rsid w:val="00AD45F5"/>
  </w:style>
  <w:style w:type="paragraph" w:customStyle="1" w:styleId="5FA0FBC55B774090887248035C8D1B72">
    <w:name w:val="5FA0FBC55B774090887248035C8D1B72"/>
    <w:rsid w:val="00AD45F5"/>
  </w:style>
  <w:style w:type="paragraph" w:customStyle="1" w:styleId="C9EF844C1DBF4B2B8C82D24D27610839">
    <w:name w:val="C9EF844C1DBF4B2B8C82D24D27610839"/>
    <w:rsid w:val="00AD45F5"/>
  </w:style>
  <w:style w:type="paragraph" w:customStyle="1" w:styleId="9F6FE3A7643A4478B56A27648F75C653">
    <w:name w:val="9F6FE3A7643A4478B56A27648F75C653"/>
    <w:rsid w:val="00AD45F5"/>
  </w:style>
  <w:style w:type="paragraph" w:customStyle="1" w:styleId="710F993BA83B4F6380879C438068DE35">
    <w:name w:val="710F993BA83B4F6380879C438068DE35"/>
    <w:rsid w:val="00AD45F5"/>
  </w:style>
  <w:style w:type="paragraph" w:customStyle="1" w:styleId="3795FECEB958405CBF7865FBC2F670D4">
    <w:name w:val="3795FECEB958405CBF7865FBC2F670D4"/>
    <w:rsid w:val="00B359CE"/>
  </w:style>
  <w:style w:type="paragraph" w:customStyle="1" w:styleId="915E03FEA7984407934C654CC670A6EC">
    <w:name w:val="915E03FEA7984407934C654CC670A6EC"/>
  </w:style>
  <w:style w:type="paragraph" w:customStyle="1" w:styleId="C4EC57280F3D4C8DA89341076109EA24">
    <w:name w:val="C4EC57280F3D4C8DA89341076109EA24"/>
    <w:rsid w:val="006E4971"/>
  </w:style>
  <w:style w:type="paragraph" w:customStyle="1" w:styleId="4E5114EDD7AE4C52A3056293CA0AB1ED">
    <w:name w:val="4E5114EDD7AE4C52A3056293CA0AB1ED"/>
    <w:rsid w:val="006E4971"/>
  </w:style>
  <w:style w:type="paragraph" w:customStyle="1" w:styleId="AAF4E7BC21CD4E0097BC25C54C5CEE1C">
    <w:name w:val="AAF4E7BC21CD4E0097BC25C54C5CEE1C"/>
    <w:rsid w:val="006E4971"/>
  </w:style>
  <w:style w:type="paragraph" w:customStyle="1" w:styleId="85C5CDF399F446AB9A4D86AF623AF4E3">
    <w:name w:val="85C5CDF399F446AB9A4D86AF623AF4E3"/>
    <w:rsid w:val="006E4971"/>
  </w:style>
  <w:style w:type="paragraph" w:customStyle="1" w:styleId="2375DBCB68454537BEA16D21D45A7C78">
    <w:name w:val="2375DBCB68454537BEA16D21D45A7C78"/>
    <w:rsid w:val="006E4971"/>
  </w:style>
  <w:style w:type="paragraph" w:customStyle="1" w:styleId="15644661131044AE8BBAFEAED25DA5E9">
    <w:name w:val="15644661131044AE8BBAFEAED25DA5E9"/>
    <w:rsid w:val="006E4971"/>
  </w:style>
  <w:style w:type="paragraph" w:customStyle="1" w:styleId="720156A80E924AE6840DA8BD4F4E8797">
    <w:name w:val="720156A80E924AE6840DA8BD4F4E8797"/>
    <w:rsid w:val="006E4971"/>
  </w:style>
  <w:style w:type="paragraph" w:customStyle="1" w:styleId="A8B12C599ADE434EA9F377760E150F62">
    <w:name w:val="A8B12C599ADE434EA9F377760E150F62"/>
    <w:rsid w:val="006E4971"/>
  </w:style>
  <w:style w:type="paragraph" w:customStyle="1" w:styleId="9CF26C8225F340A7A5FEBD46C780D9E8">
    <w:name w:val="9CF26C8225F340A7A5FEBD46C780D9E8"/>
    <w:rsid w:val="006E4971"/>
  </w:style>
  <w:style w:type="paragraph" w:customStyle="1" w:styleId="67B53714E06C4FB2AB239EE2A8EBD0A1">
    <w:name w:val="67B53714E06C4FB2AB239EE2A8EBD0A1"/>
    <w:rsid w:val="006E4971"/>
  </w:style>
  <w:style w:type="paragraph" w:customStyle="1" w:styleId="BB8A15C9D70F4A55AE8B18FE4A2C5506">
    <w:name w:val="BB8A15C9D70F4A55AE8B18FE4A2C5506"/>
    <w:rsid w:val="006E4971"/>
  </w:style>
  <w:style w:type="paragraph" w:customStyle="1" w:styleId="0B672A7CB9484E2F9CED5288CA32E8CA">
    <w:name w:val="0B672A7CB9484E2F9CED5288CA32E8CA"/>
    <w:rsid w:val="006E4971"/>
  </w:style>
  <w:style w:type="paragraph" w:customStyle="1" w:styleId="408B9E677AC84DBFA9F2A8F883C856C4">
    <w:name w:val="408B9E677AC84DBFA9F2A8F883C856C4"/>
    <w:rsid w:val="006E4971"/>
  </w:style>
  <w:style w:type="paragraph" w:customStyle="1" w:styleId="FAFC2226170F4717A9B8CC765E83C7A9">
    <w:name w:val="FAFC2226170F4717A9B8CC765E83C7A9"/>
    <w:rsid w:val="004F1339"/>
  </w:style>
  <w:style w:type="paragraph" w:customStyle="1" w:styleId="F1B568B92A00413781106B7ADCB2F7EB">
    <w:name w:val="F1B568B92A00413781106B7ADCB2F7EB"/>
    <w:rsid w:val="004F1339"/>
  </w:style>
  <w:style w:type="paragraph" w:customStyle="1" w:styleId="DC6C34F4F9864C41A393227646D9EC90">
    <w:name w:val="DC6C34F4F9864C41A393227646D9EC90"/>
    <w:rsid w:val="004F1339"/>
  </w:style>
  <w:style w:type="paragraph" w:customStyle="1" w:styleId="3A9C6F284ED94BEC9FB4116EA18E1B70">
    <w:name w:val="3A9C6F284ED94BEC9FB4116EA18E1B70"/>
    <w:rsid w:val="004F1339"/>
  </w:style>
  <w:style w:type="paragraph" w:customStyle="1" w:styleId="5D80B4200C1E481DBE3D000D729F1699">
    <w:name w:val="5D80B4200C1E481DBE3D000D729F1699"/>
    <w:rsid w:val="004F1339"/>
  </w:style>
  <w:style w:type="paragraph" w:customStyle="1" w:styleId="F09F24C6CA46474C87A20A1DF490BC10">
    <w:name w:val="F09F24C6CA46474C87A20A1DF490BC10"/>
    <w:rsid w:val="004F1339"/>
  </w:style>
  <w:style w:type="paragraph" w:customStyle="1" w:styleId="2532EC807B2640FCBE8497A0D547D650">
    <w:name w:val="2532EC807B2640FCBE8497A0D547D650"/>
    <w:rsid w:val="00F81281"/>
  </w:style>
  <w:style w:type="paragraph" w:customStyle="1" w:styleId="C4F482CCA07D4D6985F9003D1394E57D">
    <w:name w:val="C4F482CCA07D4D6985F9003D1394E57D"/>
    <w:rsid w:val="00F81281"/>
  </w:style>
  <w:style w:type="paragraph" w:customStyle="1" w:styleId="FC6E12F7DB4B4A1D8EDF1335C27A1543">
    <w:name w:val="FC6E12F7DB4B4A1D8EDF1335C27A1543"/>
    <w:rsid w:val="00F81281"/>
  </w:style>
  <w:style w:type="paragraph" w:customStyle="1" w:styleId="726E5129D25F4DECB6DC3C7802DFD09F">
    <w:name w:val="726E5129D25F4DECB6DC3C7802DFD09F"/>
    <w:rsid w:val="00F81281"/>
  </w:style>
  <w:style w:type="paragraph" w:customStyle="1" w:styleId="486B7C5DD4534B11AFD0D539D3D23D49">
    <w:name w:val="486B7C5DD4534B11AFD0D539D3D23D49"/>
    <w:rsid w:val="00F81281"/>
  </w:style>
  <w:style w:type="paragraph" w:customStyle="1" w:styleId="27F138E9820D4009BBECAF86B360B89A">
    <w:name w:val="27F138E9820D4009BBECAF86B360B89A"/>
    <w:rsid w:val="00F81281"/>
  </w:style>
  <w:style w:type="paragraph" w:customStyle="1" w:styleId="B09009BD0D67466B92D0B8B521FE7DF4">
    <w:name w:val="B09009BD0D67466B92D0B8B521FE7DF4"/>
    <w:rsid w:val="00F81281"/>
  </w:style>
  <w:style w:type="paragraph" w:customStyle="1" w:styleId="9E4AB2E4CF1948C1A818AF0E6D8E2C8F">
    <w:name w:val="9E4AB2E4CF1948C1A818AF0E6D8E2C8F"/>
    <w:rsid w:val="00F81281"/>
  </w:style>
  <w:style w:type="paragraph" w:customStyle="1" w:styleId="14FF54EC2A8A405C8E11022BF527F1CC">
    <w:name w:val="14FF54EC2A8A405C8E11022BF527F1CC"/>
    <w:rsid w:val="00F81281"/>
  </w:style>
  <w:style w:type="paragraph" w:customStyle="1" w:styleId="8EF718948A7448B6BDB2BA6C021ED779">
    <w:name w:val="8EF718948A7448B6BDB2BA6C021ED779"/>
    <w:rsid w:val="00F81281"/>
  </w:style>
  <w:style w:type="paragraph" w:customStyle="1" w:styleId="33F1167BE81341609833AF0A72B08FCC">
    <w:name w:val="33F1167BE81341609833AF0A72B08FCC"/>
    <w:rsid w:val="00583662"/>
  </w:style>
  <w:style w:type="paragraph" w:customStyle="1" w:styleId="51C18BB1BFE84CA7937D912828462498">
    <w:name w:val="51C18BB1BFE84CA7937D912828462498"/>
    <w:rsid w:val="00583662"/>
  </w:style>
  <w:style w:type="paragraph" w:customStyle="1" w:styleId="8941A31F5061437782C2EC981AA20D21">
    <w:name w:val="8941A31F5061437782C2EC981AA20D21"/>
    <w:rsid w:val="00583662"/>
  </w:style>
  <w:style w:type="paragraph" w:customStyle="1" w:styleId="F585CDC488C34832AA1D4D89231F6C94">
    <w:name w:val="F585CDC488C34832AA1D4D89231F6C94"/>
    <w:rsid w:val="00583662"/>
  </w:style>
  <w:style w:type="paragraph" w:customStyle="1" w:styleId="AF3B481803714A0FA34A2B2D191AC2CB">
    <w:name w:val="AF3B481803714A0FA34A2B2D191AC2CB"/>
    <w:rsid w:val="00B234BD"/>
  </w:style>
  <w:style w:type="paragraph" w:customStyle="1" w:styleId="700AC86ADA6B45B8BBA3DB076E4D9801">
    <w:name w:val="700AC86ADA6B45B8BBA3DB076E4D9801"/>
    <w:rsid w:val="00B234BD"/>
  </w:style>
  <w:style w:type="paragraph" w:customStyle="1" w:styleId="F4548C47F5AF4095BCEB67D4BF5A5ECF">
    <w:name w:val="F4548C47F5AF4095BCEB67D4BF5A5ECF"/>
    <w:rsid w:val="00B234BD"/>
  </w:style>
  <w:style w:type="paragraph" w:customStyle="1" w:styleId="E13767EE575F4356A95BCBC903D81A8E">
    <w:name w:val="E13767EE575F4356A95BCBC903D81A8E"/>
    <w:rsid w:val="00B234BD"/>
  </w:style>
  <w:style w:type="paragraph" w:customStyle="1" w:styleId="E02E0DB7DDFA475E8013A59CF9D08D21">
    <w:name w:val="E02E0DB7DDFA475E8013A59CF9D08D21"/>
    <w:rsid w:val="00B234BD"/>
  </w:style>
  <w:style w:type="paragraph" w:customStyle="1" w:styleId="7D6068706F6741D3958E06D9EF3E823A">
    <w:name w:val="7D6068706F6741D3958E06D9EF3E823A"/>
    <w:rsid w:val="00B234BD"/>
  </w:style>
  <w:style w:type="paragraph" w:customStyle="1" w:styleId="DAA06F12B8F04A88BE02FE91439029C9">
    <w:name w:val="DAA06F12B8F04A88BE02FE91439029C9"/>
    <w:rsid w:val="00B234BD"/>
  </w:style>
  <w:style w:type="paragraph" w:customStyle="1" w:styleId="DD6E37C78C914C31837706D20B2B00E4">
    <w:name w:val="DD6E37C78C914C31837706D20B2B00E4"/>
    <w:rsid w:val="00B234BD"/>
  </w:style>
  <w:style w:type="paragraph" w:customStyle="1" w:styleId="279D48933D274EAC8B2CE7B23E0CDEDF">
    <w:name w:val="279D48933D274EAC8B2CE7B23E0CDEDF"/>
    <w:rsid w:val="00B234BD"/>
  </w:style>
  <w:style w:type="paragraph" w:customStyle="1" w:styleId="AAA9365630064F44AA7FC92F3E1C8864">
    <w:name w:val="AAA9365630064F44AA7FC92F3E1C8864"/>
    <w:rsid w:val="00B234BD"/>
  </w:style>
  <w:style w:type="paragraph" w:customStyle="1" w:styleId="5882A25CFCD847E2B0D01202A5CF3F4F">
    <w:name w:val="5882A25CFCD847E2B0D01202A5CF3F4F"/>
    <w:rsid w:val="00B234BD"/>
  </w:style>
  <w:style w:type="paragraph" w:customStyle="1" w:styleId="2633C1B3F3374A95B33A26AF9E7421CF">
    <w:name w:val="2633C1B3F3374A95B33A26AF9E7421CF"/>
    <w:rsid w:val="00B234BD"/>
  </w:style>
  <w:style w:type="paragraph" w:customStyle="1" w:styleId="6191E5D849384CA5956CE90487B4F94E">
    <w:name w:val="6191E5D849384CA5956CE90487B4F94E"/>
    <w:rsid w:val="00B234BD"/>
  </w:style>
  <w:style w:type="paragraph" w:customStyle="1" w:styleId="33B0C8DB44E64A078A8123E43DFD0E7F">
    <w:name w:val="33B0C8DB44E64A078A8123E43DFD0E7F"/>
    <w:rsid w:val="00B234BD"/>
  </w:style>
  <w:style w:type="paragraph" w:customStyle="1" w:styleId="31D70B8D4635417A86B11AB8614BFBD4">
    <w:name w:val="31D70B8D4635417A86B11AB8614BFBD4"/>
    <w:rsid w:val="00B234BD"/>
  </w:style>
  <w:style w:type="paragraph" w:customStyle="1" w:styleId="EDD79B19414448E386025151C6DB9254">
    <w:name w:val="EDD79B19414448E386025151C6DB9254"/>
    <w:rsid w:val="00B234BD"/>
  </w:style>
  <w:style w:type="paragraph" w:customStyle="1" w:styleId="C79F37A08C094D6F934E06FAE3B4FF7B">
    <w:name w:val="C79F37A08C094D6F934E06FAE3B4FF7B"/>
    <w:rsid w:val="00B234BD"/>
  </w:style>
  <w:style w:type="paragraph" w:customStyle="1" w:styleId="E94ABC63EF9C496A8933D9486C14AD80">
    <w:name w:val="E94ABC63EF9C496A8933D9486C14AD80"/>
    <w:rsid w:val="00B234BD"/>
  </w:style>
  <w:style w:type="paragraph" w:customStyle="1" w:styleId="CE3F87F4A14443D4B8B25E45FA154AC1">
    <w:name w:val="CE3F87F4A14443D4B8B25E45FA154AC1"/>
    <w:rsid w:val="00B234BD"/>
  </w:style>
  <w:style w:type="paragraph" w:customStyle="1" w:styleId="5E3DD1E1D36145EAA0F5802DEA055D0F">
    <w:name w:val="5E3DD1E1D36145EAA0F5802DEA055D0F"/>
    <w:rsid w:val="00B234BD"/>
  </w:style>
  <w:style w:type="paragraph" w:customStyle="1" w:styleId="E57CCCB6D7274C99959639046AB54794">
    <w:name w:val="E57CCCB6D7274C99959639046AB54794"/>
    <w:rsid w:val="00B234BD"/>
  </w:style>
  <w:style w:type="paragraph" w:customStyle="1" w:styleId="57089EF34AAF4F1A815F1EED846DA710">
    <w:name w:val="57089EF34AAF4F1A815F1EED846DA710"/>
    <w:rsid w:val="00B234BD"/>
  </w:style>
  <w:style w:type="paragraph" w:customStyle="1" w:styleId="66E2900407314ACFB34EA1B0BB5CC298">
    <w:name w:val="66E2900407314ACFB34EA1B0BB5CC298"/>
    <w:rsid w:val="00B234BD"/>
  </w:style>
  <w:style w:type="paragraph" w:customStyle="1" w:styleId="56A44587442A4A28ACC7A80B3C3A52E2">
    <w:name w:val="56A44587442A4A28ACC7A80B3C3A52E2"/>
    <w:rsid w:val="00B234BD"/>
  </w:style>
  <w:style w:type="paragraph" w:customStyle="1" w:styleId="F9A697EABC9C4039A85C88AC5851B5C6">
    <w:name w:val="F9A697EABC9C4039A85C88AC5851B5C6"/>
    <w:rsid w:val="00B234BD"/>
  </w:style>
  <w:style w:type="paragraph" w:customStyle="1" w:styleId="075478A8FC7249FC8193DF2D0FFD4266">
    <w:name w:val="075478A8FC7249FC8193DF2D0FFD4266"/>
    <w:rsid w:val="00B234BD"/>
  </w:style>
  <w:style w:type="paragraph" w:customStyle="1" w:styleId="3AEA2D4BC3314277981EB2A6DD844357">
    <w:name w:val="3AEA2D4BC3314277981EB2A6DD844357"/>
    <w:rsid w:val="00B234BD"/>
  </w:style>
  <w:style w:type="paragraph" w:customStyle="1" w:styleId="F40DBBCC977E4F39A0CCF6951884D969">
    <w:name w:val="F40DBBCC977E4F39A0CCF6951884D969"/>
    <w:rsid w:val="00B234BD"/>
  </w:style>
  <w:style w:type="paragraph" w:customStyle="1" w:styleId="24DE970EF02A4954B0B85782D1F3D740">
    <w:name w:val="24DE970EF02A4954B0B85782D1F3D740"/>
    <w:rsid w:val="00B234BD"/>
  </w:style>
  <w:style w:type="paragraph" w:customStyle="1" w:styleId="C98AD2276A6841F4853AFD59908C6F1E">
    <w:name w:val="C98AD2276A6841F4853AFD59908C6F1E"/>
    <w:rsid w:val="00B234BD"/>
  </w:style>
  <w:style w:type="paragraph" w:customStyle="1" w:styleId="FAD71E5414F54B9696202B6114FECA0D">
    <w:name w:val="FAD71E5414F54B9696202B6114FECA0D"/>
    <w:rsid w:val="00B234BD"/>
  </w:style>
  <w:style w:type="paragraph" w:customStyle="1" w:styleId="81488D1B9CB647ACAD3DCE4130EEB60B">
    <w:name w:val="81488D1B9CB647ACAD3DCE4130EEB60B"/>
    <w:rsid w:val="00B234BD"/>
  </w:style>
  <w:style w:type="paragraph" w:customStyle="1" w:styleId="970A5CB9026A4DC99D7AE3489F2A626F">
    <w:name w:val="970A5CB9026A4DC99D7AE3489F2A626F"/>
    <w:rsid w:val="00B234BD"/>
  </w:style>
  <w:style w:type="paragraph" w:customStyle="1" w:styleId="2EBC268668AF4E24B29C6BC2A07171B1">
    <w:name w:val="2EBC268668AF4E24B29C6BC2A07171B1"/>
    <w:rsid w:val="00B234BD"/>
  </w:style>
  <w:style w:type="paragraph" w:customStyle="1" w:styleId="EFAF86502E4049F89A50786F4857F2F8">
    <w:name w:val="EFAF86502E4049F89A50786F4857F2F8"/>
    <w:rsid w:val="00B234BD"/>
  </w:style>
  <w:style w:type="paragraph" w:customStyle="1" w:styleId="7C25AEEBA9DF46FC9F2836000E456AF6">
    <w:name w:val="7C25AEEBA9DF46FC9F2836000E456AF6"/>
    <w:rsid w:val="00B234BD"/>
  </w:style>
  <w:style w:type="paragraph" w:customStyle="1" w:styleId="0A36BA5B299B45A2AF42A9ED2FCA4A41">
    <w:name w:val="0A36BA5B299B45A2AF42A9ED2FCA4A41"/>
    <w:rsid w:val="00B234BD"/>
  </w:style>
  <w:style w:type="paragraph" w:customStyle="1" w:styleId="1D328C43536243EAA8110AD18A4FCE3C">
    <w:name w:val="1D328C43536243EAA8110AD18A4FCE3C"/>
    <w:rsid w:val="00B234BD"/>
  </w:style>
  <w:style w:type="paragraph" w:customStyle="1" w:styleId="9812EBDFCC9E400F8F8A8848D3858327">
    <w:name w:val="9812EBDFCC9E400F8F8A8848D3858327"/>
    <w:rsid w:val="00B234BD"/>
  </w:style>
  <w:style w:type="paragraph" w:customStyle="1" w:styleId="5A144A934A7A4CB1A7A7BC87848690BE">
    <w:name w:val="5A144A934A7A4CB1A7A7BC87848690BE"/>
    <w:rsid w:val="00B234BD"/>
  </w:style>
  <w:style w:type="paragraph" w:customStyle="1" w:styleId="599CE400A71345F592E1AFA1AEC106BD">
    <w:name w:val="599CE400A71345F592E1AFA1AEC106BD"/>
    <w:rsid w:val="00B234BD"/>
  </w:style>
  <w:style w:type="paragraph" w:customStyle="1" w:styleId="4D5984AF531D4C84BD86985B11819840">
    <w:name w:val="4D5984AF531D4C84BD86985B11819840"/>
    <w:rsid w:val="00B234BD"/>
  </w:style>
  <w:style w:type="paragraph" w:customStyle="1" w:styleId="71F2923D98F847D6A66FD82C35070949">
    <w:name w:val="71F2923D98F847D6A66FD82C35070949"/>
    <w:rsid w:val="00B234BD"/>
  </w:style>
  <w:style w:type="paragraph" w:customStyle="1" w:styleId="7E80BA3FB84043C7BA7852106E4E1EBF">
    <w:name w:val="7E80BA3FB84043C7BA7852106E4E1EBF"/>
    <w:rsid w:val="00B234BD"/>
  </w:style>
  <w:style w:type="paragraph" w:customStyle="1" w:styleId="A2946CF4145F4D68817ABD69F965D6EA">
    <w:name w:val="A2946CF4145F4D68817ABD69F965D6EA"/>
    <w:rsid w:val="00B234BD"/>
  </w:style>
  <w:style w:type="paragraph" w:customStyle="1" w:styleId="9CF6DE6EBC2D40D0A9C0953FC5636F95">
    <w:name w:val="9CF6DE6EBC2D40D0A9C0953FC5636F95"/>
    <w:rsid w:val="00B234BD"/>
  </w:style>
  <w:style w:type="paragraph" w:customStyle="1" w:styleId="725D3FAF9222422CBA4CEA461FE61E0A">
    <w:name w:val="725D3FAF9222422CBA4CEA461FE61E0A"/>
    <w:rsid w:val="00B234BD"/>
  </w:style>
  <w:style w:type="paragraph" w:customStyle="1" w:styleId="F698C3CE41244174B8FFBD1B064970DB">
    <w:name w:val="F698C3CE41244174B8FFBD1B064970DB"/>
    <w:rsid w:val="00B234BD"/>
  </w:style>
  <w:style w:type="paragraph" w:customStyle="1" w:styleId="E481BC1000BD4042A62D6001A6684FAF">
    <w:name w:val="E481BC1000BD4042A62D6001A6684FAF"/>
    <w:rsid w:val="00B234BD"/>
  </w:style>
  <w:style w:type="paragraph" w:customStyle="1" w:styleId="B6800D5E1D2A4E40ACD797C50E0160D6">
    <w:name w:val="B6800D5E1D2A4E40ACD797C50E0160D6"/>
    <w:rsid w:val="00B234BD"/>
  </w:style>
  <w:style w:type="paragraph" w:customStyle="1" w:styleId="EEDA8164FE474F7BB72434FA216437C9">
    <w:name w:val="EEDA8164FE474F7BB72434FA216437C9"/>
    <w:rsid w:val="00B234BD"/>
  </w:style>
  <w:style w:type="paragraph" w:customStyle="1" w:styleId="B35F146F862F4A3DB4900139B7160486">
    <w:name w:val="B35F146F862F4A3DB4900139B7160486"/>
    <w:rsid w:val="00B234BD"/>
  </w:style>
  <w:style w:type="paragraph" w:customStyle="1" w:styleId="CD5F424835574652B26A1E4BC36D29F8">
    <w:name w:val="CD5F424835574652B26A1E4BC36D29F8"/>
    <w:rsid w:val="00B234BD"/>
  </w:style>
  <w:style w:type="paragraph" w:customStyle="1" w:styleId="DEE6FFCB5C7447A9A7AD1DD5A198F092">
    <w:name w:val="DEE6FFCB5C7447A9A7AD1DD5A198F092"/>
    <w:rsid w:val="00B234BD"/>
  </w:style>
  <w:style w:type="paragraph" w:customStyle="1" w:styleId="05F17D45E3D94587B0F1B65244FBE0AA">
    <w:name w:val="05F17D45E3D94587B0F1B65244FBE0AA"/>
    <w:rsid w:val="00B234BD"/>
  </w:style>
  <w:style w:type="paragraph" w:customStyle="1" w:styleId="52AFF40EB0CF4457876D4F194C104EF9">
    <w:name w:val="52AFF40EB0CF4457876D4F194C104EF9"/>
    <w:rsid w:val="00B234BD"/>
  </w:style>
  <w:style w:type="paragraph" w:customStyle="1" w:styleId="134F34619D4944BC8FB2C4AE89D7B0AD">
    <w:name w:val="134F34619D4944BC8FB2C4AE89D7B0AD"/>
    <w:rsid w:val="00B234BD"/>
  </w:style>
  <w:style w:type="paragraph" w:customStyle="1" w:styleId="297264316E244EABB2E1A83E8947492C">
    <w:name w:val="297264316E244EABB2E1A83E8947492C"/>
    <w:rsid w:val="00AA74CC"/>
  </w:style>
  <w:style w:type="paragraph" w:customStyle="1" w:styleId="2CE4B6DCCFEC43DF8EF3BD29AE38C8BE">
    <w:name w:val="2CE4B6DCCFEC43DF8EF3BD29AE38C8BE"/>
    <w:rsid w:val="00AA74CC"/>
  </w:style>
  <w:style w:type="paragraph" w:customStyle="1" w:styleId="01CE57BB106541DDB836553295B04183">
    <w:name w:val="01CE57BB106541DDB836553295B04183"/>
    <w:rsid w:val="00AA74CC"/>
  </w:style>
  <w:style w:type="paragraph" w:customStyle="1" w:styleId="C644B379F0CB4F378C54BC9F1A397701">
    <w:name w:val="C644B379F0CB4F378C54BC9F1A397701"/>
    <w:rsid w:val="00AA74CC"/>
  </w:style>
  <w:style w:type="paragraph" w:customStyle="1" w:styleId="42EFE6C9E8A14E49A33D87E9FE058D70">
    <w:name w:val="42EFE6C9E8A14E49A33D87E9FE058D70"/>
    <w:rsid w:val="00AA74CC"/>
  </w:style>
  <w:style w:type="paragraph" w:customStyle="1" w:styleId="E9D3CB7120A84C39B30A542177553522">
    <w:name w:val="E9D3CB7120A84C39B30A542177553522"/>
    <w:rsid w:val="00AA74CC"/>
  </w:style>
  <w:style w:type="paragraph" w:customStyle="1" w:styleId="0458DFF8C0544065A253D0CA1A12FCD2">
    <w:name w:val="0458DFF8C0544065A253D0CA1A12FCD2"/>
    <w:rsid w:val="00AA74CC"/>
  </w:style>
  <w:style w:type="paragraph" w:customStyle="1" w:styleId="C376702A973F427985E38BFE6CF943CA">
    <w:name w:val="C376702A973F427985E38BFE6CF943CA"/>
    <w:rsid w:val="00AA74CC"/>
  </w:style>
  <w:style w:type="paragraph" w:customStyle="1" w:styleId="DD4886FFE95E4B1DA5242F2FB56BDA8E">
    <w:name w:val="DD4886FFE95E4B1DA5242F2FB56BDA8E"/>
    <w:rsid w:val="00AA74CC"/>
  </w:style>
  <w:style w:type="paragraph" w:customStyle="1" w:styleId="C71A92907F1A4E8E9ACD5B71715422FD">
    <w:name w:val="C71A92907F1A4E8E9ACD5B71715422FD"/>
    <w:rsid w:val="00AA74CC"/>
  </w:style>
  <w:style w:type="paragraph" w:customStyle="1" w:styleId="C60242A2E79E452D8438FDEF92B25B04">
    <w:name w:val="C60242A2E79E452D8438FDEF92B25B04"/>
    <w:rsid w:val="00AA74CC"/>
  </w:style>
  <w:style w:type="paragraph" w:customStyle="1" w:styleId="509EBAC3D3744E4EBCF28D9E9B1166BD">
    <w:name w:val="509EBAC3D3744E4EBCF28D9E9B1166BD"/>
    <w:rsid w:val="00AA74CC"/>
  </w:style>
  <w:style w:type="paragraph" w:customStyle="1" w:styleId="2143FF4718374DDDB7C65B26AD034754">
    <w:name w:val="2143FF4718374DDDB7C65B26AD034754"/>
    <w:rsid w:val="00AA74CC"/>
  </w:style>
  <w:style w:type="paragraph" w:customStyle="1" w:styleId="47CF6A81908649FE87084EA9FA8B0DC1">
    <w:name w:val="47CF6A81908649FE87084EA9FA8B0DC1"/>
    <w:rsid w:val="00AA74CC"/>
  </w:style>
  <w:style w:type="paragraph" w:customStyle="1" w:styleId="9B291784D5424581BB9603639EBF24BF">
    <w:name w:val="9B291784D5424581BB9603639EBF24BF"/>
    <w:rsid w:val="00AA74CC"/>
  </w:style>
  <w:style w:type="paragraph" w:customStyle="1" w:styleId="7AE3E5813DBB49DB93AC5DAAAE8D6ABD">
    <w:name w:val="7AE3E5813DBB49DB93AC5DAAAE8D6ABD"/>
    <w:rsid w:val="00AA74CC"/>
  </w:style>
  <w:style w:type="paragraph" w:customStyle="1" w:styleId="5E6BB387934E43278C3EF238F7898BF3">
    <w:name w:val="5E6BB387934E43278C3EF238F7898BF3"/>
    <w:rsid w:val="000131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Axpo">
      <a:dk1>
        <a:srgbClr val="3D3D3D"/>
      </a:dk1>
      <a:lt1>
        <a:sysClr val="window" lastClr="FFFFFF"/>
      </a:lt1>
      <a:dk2>
        <a:srgbClr val="000000"/>
      </a:dk2>
      <a:lt2>
        <a:srgbClr val="FFFFFF"/>
      </a:lt2>
      <a:accent1>
        <a:srgbClr val="FF5D64"/>
      </a:accent1>
      <a:accent2>
        <a:srgbClr val="4545CF"/>
      </a:accent2>
      <a:accent3>
        <a:srgbClr val="00ECD1"/>
      </a:accent3>
      <a:accent4>
        <a:srgbClr val="FFED57"/>
      </a:accent4>
      <a:accent5>
        <a:srgbClr val="D8D8D8"/>
      </a:accent5>
      <a:accent6>
        <a:srgbClr val="A2A2E7"/>
      </a:accent6>
      <a:hlink>
        <a:srgbClr val="4545CF"/>
      </a:hlink>
      <a:folHlink>
        <a:srgbClr val="00ECD1"/>
      </a:folHlink>
    </a:clrScheme>
    <a:fontScheme name="Axpo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A3E855A62A134DB1AF4F6223463B2D" ma:contentTypeVersion="14" ma:contentTypeDescription="Ein neues Dokument erstellen." ma:contentTypeScope="" ma:versionID="4e0fe7a83e515b33fb6dcfb27931da4f">
  <xsd:schema xmlns:xsd="http://www.w3.org/2001/XMLSchema" xmlns:xs="http://www.w3.org/2001/XMLSchema" xmlns:p="http://schemas.microsoft.com/office/2006/metadata/properties" xmlns:ns2="b849fd96-fedd-48ac-b06a-2bce94b9b5f8" xmlns:ns3="5a0dafd5-7ca0-49c6-95bb-bae69796cab2" targetNamespace="http://schemas.microsoft.com/office/2006/metadata/properties" ma:root="true" ma:fieldsID="bb41e0d4c2406be80961d13a975f3bfb" ns2:_="" ns3:_="">
    <xsd:import namespace="b849fd96-fedd-48ac-b06a-2bce94b9b5f8"/>
    <xsd:import namespace="5a0dafd5-7ca0-49c6-95bb-bae69796ca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9fd96-fedd-48ac-b06a-2bce94b9b5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3a665c18-619d-423b-beb0-5e81b26262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dafd5-7ca0-49c6-95bb-bae69796ca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c1392bc-7d3b-4abc-a8e7-128dc52a7900}" ma:internalName="TaxCatchAll" ma:showField="CatchAllData" ma:web="5a0dafd5-7ca0-49c6-95bb-bae69796ca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49fd96-fedd-48ac-b06a-2bce94b9b5f8">
      <Terms xmlns="http://schemas.microsoft.com/office/infopath/2007/PartnerControls"/>
    </lcf76f155ced4ddcb4097134ff3c332f>
    <TaxCatchAll xmlns="5a0dafd5-7ca0-49c6-95bb-bae69796ca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3C5905DE-6E0A-4EB6-BB9B-A3228470BA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9fd96-fedd-48ac-b06a-2bce94b9b5f8"/>
    <ds:schemaRef ds:uri="5a0dafd5-7ca0-49c6-95bb-bae69796ca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0BED3-F54C-414D-A2A4-3CB9371644D5}">
  <ds:schemaRefs>
    <ds:schemaRef ds:uri="b849fd96-fedd-48ac-b06a-2bce94b9b5f8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5a0dafd5-7ca0-49c6-95bb-bae69796cab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D24E8D1-AEB5-4463-919D-E6ABEC59F9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1B9E7B-1F5D-4650-8E1E-7519107C43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66CFEFB-33CE-4E44-B730-B4B78837F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924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Links>
    <vt:vector size="6" baseType="variant">
      <vt:variant>
        <vt:i4>3604562</vt:i4>
      </vt:variant>
      <vt:variant>
        <vt:i4>0</vt:i4>
      </vt:variant>
      <vt:variant>
        <vt:i4>0</vt:i4>
      </vt:variant>
      <vt:variant>
        <vt:i4>5</vt:i4>
      </vt:variant>
      <vt:variant>
        <vt:lpwstr>mailto:markus.riner@strom.ch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Dietrich</dc:creator>
  <cp:keywords/>
  <cp:lastModifiedBy>André Anjos</cp:lastModifiedBy>
  <cp:revision>204</cp:revision>
  <cp:lastPrinted>2025-06-30T19:18:00Z</cp:lastPrinted>
  <dcterms:created xsi:type="dcterms:W3CDTF">2025-06-13T01:10:00Z</dcterms:created>
  <dcterms:modified xsi:type="dcterms:W3CDTF">2025-07-30T13:44:00Z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0x010100CDA3E855A62A134DB1AF4F6223463B2D</vt:lpwstr>
  </property>
  <property fmtid="{D5CDD505-2E9C-101B-9397-08002B2CF9AE}" pid="3" name="_dlc_DocIdItemGuid">
    <vt:lpwstr>e840abd3-44b0-426b-9526-8997443d272d</vt:lpwstr>
  </property>
  <property fmtid="{D5CDD505-2E9C-101B-9397-08002B2CF9AE}" pid="4" name="UpgImpactPending">
    <vt:lpwstr>True</vt:lpwstr>
  </property>
  <property fmtid="{D5CDD505-2E9C-101B-9397-08002B2CF9AE}" pid="5" name="TaxKeyword">
    <vt:lpwstr/>
  </property>
  <property fmtid="{D5CDD505-2E9C-101B-9397-08002B2CF9AE}" pid="6" name="MetaInfo">
    <vt:lpwstr>UpgChangedValues:SW|j2374e217f4d4fdda9398dfcd3e3a9de=Dokument|f5744ef0-8684-47ce-9547-5bba070850dc;TaxCatchAll=3°:,#R6NWYrM/oEeMSibnBnrHQw==|hcwS3NNR3EuVFQP+7Y6dwQ==|8E509YSGzkeVR1u6BwhQ3A==°:,#1°:,#R6NWYrM/oEeMSibnBnrHQw==|FgrlihPzDEuI/znQCSIMSA==|JFaAri</vt:lpwstr>
  </property>
  <property fmtid="{D5CDD505-2E9C-101B-9397-08002B2CF9AE}" pid="7" name="PrivacyLevel">
    <vt:lpwstr>1;#internal|ae805624-8e23-4331-b407-0bd744b5c8ae</vt:lpwstr>
  </property>
  <property fmtid="{D5CDD505-2E9C-101B-9397-08002B2CF9AE}" pid="8" name="DocCategory">
    <vt:lpwstr>3;#Document|f5744ef0-8684-47ce-9547-5bba070850dc</vt:lpwstr>
  </property>
  <property fmtid="{D5CDD505-2E9C-101B-9397-08002B2CF9AE}" pid="9" name="MediaServiceImageTags">
    <vt:lpwstr/>
  </property>
</Properties>
</file>